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6C" w:rsidRPr="00965FD4" w:rsidRDefault="00965FD4" w:rsidP="00393034">
      <w:pPr>
        <w:rPr>
          <w:noProof/>
        </w:rPr>
      </w:pPr>
      <w:bookmarkStart w:id="0" w:name="_GoBack"/>
      <w:r w:rsidRPr="00965FD4">
        <w:rPr>
          <w:noProof/>
        </w:rPr>
        <w:drawing>
          <wp:inline distT="0" distB="0" distL="0" distR="0">
            <wp:extent cx="6390005" cy="8788345"/>
            <wp:effectExtent l="0" t="0" r="0" b="0"/>
            <wp:docPr id="4" name="Рисунок 4" descr="C:\Users\nyagashkina.svetlana\Desktop\сканы\родная рус.лит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yagashkina.svetlana\Desktop\сканы\родная рус.лит.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0005" cy="878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626C" w:rsidRDefault="00D4626C" w:rsidP="00393034">
      <w:pPr>
        <w:rPr>
          <w:b/>
          <w:i/>
          <w:noProof/>
        </w:rPr>
      </w:pPr>
    </w:p>
    <w:p w:rsidR="00D4626C" w:rsidRDefault="00D4626C" w:rsidP="00393034">
      <w:pPr>
        <w:rPr>
          <w:b/>
          <w:i/>
          <w:noProof/>
        </w:rPr>
      </w:pPr>
    </w:p>
    <w:p w:rsidR="00D4626C" w:rsidRPr="00A667A1" w:rsidRDefault="00D4626C" w:rsidP="00393034">
      <w:pPr>
        <w:rPr>
          <w:b/>
          <w:i/>
        </w:rPr>
      </w:pPr>
    </w:p>
    <w:p w:rsidR="00C267E7" w:rsidRPr="00A667A1" w:rsidRDefault="00C267E7" w:rsidP="00C267E7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A667A1">
        <w:rPr>
          <w:rFonts w:eastAsia="Calibri"/>
          <w:b/>
          <w:i/>
          <w:lang w:eastAsia="en-US"/>
        </w:rPr>
        <w:t xml:space="preserve"> </w:t>
      </w:r>
      <w:r w:rsidRPr="00A667A1">
        <w:rPr>
          <w:rFonts w:eastAsia="Calibri"/>
          <w:b/>
          <w:lang w:eastAsia="en-US"/>
        </w:rPr>
        <w:t>Пояснительная записка</w:t>
      </w:r>
    </w:p>
    <w:p w:rsidR="00795738" w:rsidRPr="00A667A1" w:rsidRDefault="009B4411" w:rsidP="00795738">
      <w:pPr>
        <w:pStyle w:val="ab"/>
        <w:spacing w:before="0" w:beforeAutospacing="0" w:after="150" w:afterAutospacing="0" w:line="475" w:lineRule="atLeast"/>
        <w:jc w:val="center"/>
        <w:rPr>
          <w:b/>
          <w:bCs/>
        </w:rPr>
      </w:pPr>
      <w:r w:rsidRPr="00A667A1">
        <w:rPr>
          <w:b/>
          <w:bCs/>
        </w:rPr>
        <w:t>1.</w:t>
      </w:r>
      <w:r w:rsidR="00795738" w:rsidRPr="00A667A1">
        <w:rPr>
          <w:b/>
          <w:bCs/>
        </w:rPr>
        <w:t>Цели и задачи учебного предмета «</w:t>
      </w:r>
      <w:r w:rsidR="0004654A" w:rsidRPr="00A667A1">
        <w:rPr>
          <w:b/>
          <w:bCs/>
        </w:rPr>
        <w:t>Родная л</w:t>
      </w:r>
      <w:r w:rsidR="00795738" w:rsidRPr="00A667A1">
        <w:rPr>
          <w:b/>
          <w:bCs/>
        </w:rPr>
        <w:t>итература</w:t>
      </w:r>
      <w:r w:rsidR="0056469A" w:rsidRPr="00A667A1">
        <w:rPr>
          <w:b/>
          <w:bCs/>
        </w:rPr>
        <w:t xml:space="preserve"> (русская)</w:t>
      </w:r>
      <w:r w:rsidR="00795738" w:rsidRPr="00A667A1">
        <w:rPr>
          <w:b/>
          <w:bCs/>
        </w:rPr>
        <w:t>»:</w:t>
      </w:r>
    </w:p>
    <w:p w:rsidR="00120691" w:rsidRPr="00A667A1" w:rsidRDefault="0056469A" w:rsidP="000F255C">
      <w:pPr>
        <w:pStyle w:val="ab"/>
        <w:spacing w:before="0" w:beforeAutospacing="0" w:after="0" w:afterAutospacing="0"/>
        <w:ind w:firstLine="708"/>
        <w:jc w:val="both"/>
        <w:rPr>
          <w:bCs/>
        </w:rPr>
      </w:pPr>
      <w:r w:rsidRPr="00A667A1">
        <w:rPr>
          <w:bCs/>
        </w:rPr>
        <w:t>Предмет «Р</w:t>
      </w:r>
      <w:r w:rsidR="00AD642B" w:rsidRPr="00A667A1">
        <w:rPr>
          <w:bCs/>
        </w:rPr>
        <w:t>одная литература</w:t>
      </w:r>
      <w:r w:rsidRPr="00A667A1">
        <w:rPr>
          <w:bCs/>
        </w:rPr>
        <w:t xml:space="preserve"> (русская)</w:t>
      </w:r>
      <w:r w:rsidR="00AD642B" w:rsidRPr="00A667A1">
        <w:rPr>
          <w:bCs/>
        </w:rPr>
        <w:t xml:space="preserve">» </w:t>
      </w:r>
      <w:r w:rsidR="007A5C26" w:rsidRPr="00A667A1">
        <w:rPr>
          <w:bCs/>
        </w:rPr>
        <w:t xml:space="preserve">в 7 классе </w:t>
      </w:r>
      <w:r w:rsidR="00AD642B" w:rsidRPr="00A667A1">
        <w:rPr>
          <w:bCs/>
        </w:rPr>
        <w:t xml:space="preserve">направлен </w:t>
      </w:r>
      <w:r w:rsidR="00524A37" w:rsidRPr="00A667A1">
        <w:rPr>
          <w:bCs/>
        </w:rPr>
        <w:t xml:space="preserve">на формирование у </w:t>
      </w:r>
      <w:r w:rsidR="000F255C" w:rsidRPr="00A667A1">
        <w:rPr>
          <w:bCs/>
        </w:rPr>
        <w:t>об</w:t>
      </w:r>
      <w:r w:rsidR="00524A37" w:rsidRPr="00A667A1">
        <w:rPr>
          <w:bCs/>
        </w:rPr>
        <w:t>уча</w:t>
      </w:r>
      <w:r w:rsidR="000F255C" w:rsidRPr="00A667A1">
        <w:rPr>
          <w:bCs/>
        </w:rPr>
        <w:t>ю</w:t>
      </w:r>
      <w:r w:rsidR="00524A37" w:rsidRPr="00A667A1">
        <w:rPr>
          <w:bCs/>
        </w:rPr>
        <w:t>щихся представления о родной литературе как составной части многонациональной культуры России, что способствует формированию гармоничной личности школьника, обладающей общероссийским и этническим гражданским сознание</w:t>
      </w:r>
      <w:r w:rsidR="00B60084" w:rsidRPr="00A667A1">
        <w:rPr>
          <w:bCs/>
        </w:rPr>
        <w:t>м</w:t>
      </w:r>
      <w:r w:rsidR="00524A37" w:rsidRPr="00A667A1">
        <w:rPr>
          <w:bCs/>
        </w:rPr>
        <w:t>, воспитанию культуры межнациональных отношений.</w:t>
      </w:r>
    </w:p>
    <w:p w:rsidR="00AD642B" w:rsidRPr="00A667A1" w:rsidRDefault="00AD642B" w:rsidP="000F255C">
      <w:pPr>
        <w:ind w:firstLine="709"/>
        <w:jc w:val="both"/>
        <w:rPr>
          <w:bCs/>
        </w:rPr>
      </w:pPr>
    </w:p>
    <w:p w:rsidR="003C22C6" w:rsidRPr="00A667A1" w:rsidRDefault="003C22C6" w:rsidP="000F255C">
      <w:pPr>
        <w:ind w:firstLine="709"/>
        <w:jc w:val="both"/>
        <w:rPr>
          <w:b/>
          <w:shd w:val="clear" w:color="auto" w:fill="FFFFFF"/>
        </w:rPr>
      </w:pPr>
      <w:r w:rsidRPr="00A667A1">
        <w:rPr>
          <w:shd w:val="clear" w:color="auto" w:fill="FFFFFF"/>
        </w:rPr>
        <w:t xml:space="preserve">Изучение предмета </w:t>
      </w:r>
      <w:r w:rsidRPr="00A667A1">
        <w:t>«</w:t>
      </w:r>
      <w:r w:rsidR="0056469A" w:rsidRPr="00A667A1">
        <w:rPr>
          <w:bCs/>
        </w:rPr>
        <w:t xml:space="preserve">Родная литература (русская)» </w:t>
      </w:r>
      <w:r w:rsidRPr="00A667A1">
        <w:rPr>
          <w:shd w:val="clear" w:color="auto" w:fill="FFFFFF"/>
        </w:rPr>
        <w:t xml:space="preserve">должно обеспечить достижение следующих </w:t>
      </w:r>
      <w:r w:rsidRPr="00A667A1">
        <w:rPr>
          <w:b/>
          <w:shd w:val="clear" w:color="auto" w:fill="FFFFFF"/>
        </w:rPr>
        <w:t>целей:</w:t>
      </w:r>
    </w:p>
    <w:p w:rsidR="003C22C6" w:rsidRPr="00A667A1" w:rsidRDefault="003C22C6" w:rsidP="000F255C">
      <w:pPr>
        <w:numPr>
          <w:ilvl w:val="0"/>
          <w:numId w:val="15"/>
        </w:numPr>
        <w:ind w:left="0" w:firstLine="709"/>
        <w:jc w:val="both"/>
      </w:pPr>
      <w:proofErr w:type="gramStart"/>
      <w:r w:rsidRPr="00A667A1">
        <w:t>воспитание</w:t>
      </w:r>
      <w:proofErr w:type="gramEnd"/>
      <w:r w:rsidRPr="00A667A1">
        <w:t xml:space="preserve">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3C22C6" w:rsidRPr="00A667A1" w:rsidRDefault="003C22C6" w:rsidP="000F255C">
      <w:pPr>
        <w:numPr>
          <w:ilvl w:val="0"/>
          <w:numId w:val="15"/>
        </w:numPr>
        <w:ind w:left="0" w:firstLine="709"/>
        <w:jc w:val="both"/>
      </w:pPr>
      <w:proofErr w:type="gramStart"/>
      <w:r w:rsidRPr="00A667A1">
        <w:t>формирование</w:t>
      </w:r>
      <w:proofErr w:type="gramEnd"/>
      <w:r w:rsidRPr="00A667A1">
        <w:t xml:space="preserve">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3C22C6" w:rsidRPr="00A667A1" w:rsidRDefault="003C22C6" w:rsidP="000F255C">
      <w:pPr>
        <w:numPr>
          <w:ilvl w:val="0"/>
          <w:numId w:val="15"/>
        </w:numPr>
        <w:ind w:left="0" w:firstLine="709"/>
        <w:jc w:val="both"/>
      </w:pPr>
      <w:proofErr w:type="gramStart"/>
      <w:r w:rsidRPr="00A667A1">
        <w:t>осознание</w:t>
      </w:r>
      <w:proofErr w:type="gramEnd"/>
      <w:r w:rsidRPr="00A667A1">
        <w:t xml:space="preserve">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развитие</w:t>
      </w:r>
      <w:proofErr w:type="gramEnd"/>
      <w:r w:rsidRPr="00A667A1">
        <w:rPr>
          <w:spacing w:val="2"/>
        </w:rPr>
        <w:t xml:space="preserve">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3C22C6" w:rsidRPr="00A667A1" w:rsidRDefault="003C22C6" w:rsidP="000F255C">
      <w:pPr>
        <w:ind w:firstLine="851"/>
        <w:jc w:val="both"/>
      </w:pPr>
      <w:r w:rsidRPr="00A667A1">
        <w:t xml:space="preserve">Учебный предмет «Родная литература (русская)» направлен на решение следующих </w:t>
      </w:r>
      <w:r w:rsidRPr="00A667A1">
        <w:rPr>
          <w:b/>
        </w:rPr>
        <w:t>задач: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приобщение</w:t>
      </w:r>
      <w:proofErr w:type="gramEnd"/>
      <w:r w:rsidRPr="00A667A1">
        <w:rPr>
          <w:spacing w:val="2"/>
        </w:rPr>
        <w:t xml:space="preserve">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осознание</w:t>
      </w:r>
      <w:proofErr w:type="gramEnd"/>
      <w:r w:rsidRPr="00A667A1">
        <w:rPr>
          <w:spacing w:val="2"/>
        </w:rPr>
        <w:t xml:space="preserve"> роли </w:t>
      </w:r>
      <w:r w:rsidRPr="00A667A1">
        <w:t>родной</w:t>
      </w:r>
      <w:r w:rsidRPr="00A667A1">
        <w:rPr>
          <w:spacing w:val="2"/>
        </w:rPr>
        <w:t xml:space="preserve">русской литературы в передаче от поколения к поколению историко-культурных, нравственных, эстетических ценностей; 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выявление</w:t>
      </w:r>
      <w:proofErr w:type="gramEnd"/>
      <w:r w:rsidRPr="00A667A1">
        <w:rPr>
          <w:spacing w:val="2"/>
        </w:rPr>
        <w:t xml:space="preserve">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получение</w:t>
      </w:r>
      <w:proofErr w:type="gramEnd"/>
      <w:r w:rsidRPr="00A667A1">
        <w:rPr>
          <w:spacing w:val="2"/>
        </w:rPr>
        <w:t xml:space="preserve"> знаний о </w:t>
      </w:r>
      <w:r w:rsidRPr="00A667A1">
        <w:t>родной</w:t>
      </w:r>
      <w:r w:rsidRPr="00A667A1">
        <w:rPr>
          <w:spacing w:val="2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выявление</w:t>
      </w:r>
      <w:proofErr w:type="gramEnd"/>
      <w:r w:rsidRPr="00A667A1">
        <w:rPr>
          <w:spacing w:val="2"/>
        </w:rPr>
        <w:t xml:space="preserve"> культурных и нравственных смыслов, заложенных в </w:t>
      </w:r>
      <w:r w:rsidRPr="00A667A1">
        <w:t>родной</w:t>
      </w:r>
      <w:r w:rsidRPr="00A667A1">
        <w:rPr>
          <w:spacing w:val="2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формирование</w:t>
      </w:r>
      <w:proofErr w:type="gramEnd"/>
      <w:r w:rsidRPr="00A667A1">
        <w:rPr>
          <w:spacing w:val="2"/>
        </w:rPr>
        <w:t xml:space="preserve"> опыта общения с произведениями </w:t>
      </w:r>
      <w:r w:rsidRPr="00A667A1">
        <w:t>родной</w:t>
      </w:r>
      <w:r w:rsidR="00747923" w:rsidRPr="00A667A1">
        <w:t xml:space="preserve"> </w:t>
      </w:r>
      <w:r w:rsidRPr="00A667A1">
        <w:rPr>
          <w:spacing w:val="2"/>
        </w:rPr>
        <w:t>русской литературы в повседневной жизни и учебной деятельности;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накопление</w:t>
      </w:r>
      <w:proofErr w:type="gramEnd"/>
      <w:r w:rsidRPr="00A667A1">
        <w:rPr>
          <w:spacing w:val="2"/>
        </w:rPr>
        <w:t xml:space="preserve">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t>формирование</w:t>
      </w:r>
      <w:proofErr w:type="gramEnd"/>
      <w:r w:rsidRPr="00A667A1">
        <w:rPr>
          <w:spacing w:val="2"/>
        </w:rPr>
        <w:t xml:space="preserve">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3C22C6" w:rsidRPr="00A667A1" w:rsidRDefault="003C22C6" w:rsidP="000F255C">
      <w:pPr>
        <w:numPr>
          <w:ilvl w:val="0"/>
          <w:numId w:val="14"/>
        </w:numPr>
        <w:shd w:val="clear" w:color="auto" w:fill="FFFFFF"/>
        <w:ind w:left="0" w:firstLine="851"/>
        <w:jc w:val="both"/>
        <w:textAlignment w:val="baseline"/>
        <w:rPr>
          <w:spacing w:val="2"/>
        </w:rPr>
      </w:pPr>
      <w:proofErr w:type="gramStart"/>
      <w:r w:rsidRPr="00A667A1">
        <w:rPr>
          <w:spacing w:val="2"/>
        </w:rPr>
        <w:lastRenderedPageBreak/>
        <w:t>развитие</w:t>
      </w:r>
      <w:proofErr w:type="gramEnd"/>
      <w:r w:rsidRPr="00A667A1">
        <w:rPr>
          <w:spacing w:val="2"/>
        </w:rPr>
        <w:t xml:space="preserve">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04654A" w:rsidRPr="00A667A1" w:rsidRDefault="00747923" w:rsidP="000F255C">
      <w:pPr>
        <w:ind w:firstLine="709"/>
        <w:jc w:val="both"/>
        <w:rPr>
          <w:lang w:val="tt-RU"/>
        </w:rPr>
      </w:pPr>
      <w:r w:rsidRPr="00A667A1">
        <w:rPr>
          <w:bCs/>
        </w:rPr>
        <w:t>Родная литература (русская)</w:t>
      </w:r>
      <w:r w:rsidR="0004654A" w:rsidRPr="00A667A1">
        <w:rPr>
          <w:lang w:val="tt-RU"/>
        </w:rPr>
        <w:t>, как и словесное творчество других народов и этносов, является гуманитарным учебным предметом в российской школе, который содействует формированию разносторонне развитой личности, воспитанию гражданина, патриота. Приобщение к нравственным ценностям, изучение литературно-культурных достижений народа – необходимое условие становления человека, эмоционально богатого, интеллектуально развитого, креативно мыслящего и конкурентоспособного.</w:t>
      </w:r>
    </w:p>
    <w:p w:rsidR="0004654A" w:rsidRPr="00A667A1" w:rsidRDefault="0004654A" w:rsidP="000F255C">
      <w:pPr>
        <w:ind w:firstLine="709"/>
        <w:jc w:val="both"/>
        <w:rPr>
          <w:lang w:val="tt-RU"/>
        </w:rPr>
      </w:pPr>
      <w:r w:rsidRPr="00A667A1">
        <w:rPr>
          <w:lang w:val="tt-RU"/>
        </w:rPr>
        <w:t>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04654A" w:rsidRPr="00A667A1" w:rsidRDefault="0004654A" w:rsidP="000F255C">
      <w:pPr>
        <w:ind w:firstLine="709"/>
        <w:jc w:val="both"/>
        <w:rPr>
          <w:lang w:val="tt-RU"/>
        </w:rPr>
      </w:pPr>
      <w:r w:rsidRPr="00A667A1">
        <w:rPr>
          <w:lang w:val="tt-RU"/>
        </w:rPr>
        <w:t>Изучая художественную картину жизни, изображенную в литературном произведении, учащиеся осваивают философию, историю и культурологические ценности народов России.</w:t>
      </w:r>
    </w:p>
    <w:p w:rsidR="0004654A" w:rsidRPr="00A667A1" w:rsidRDefault="0004654A" w:rsidP="000F255C">
      <w:pPr>
        <w:ind w:firstLine="709"/>
        <w:jc w:val="both"/>
        <w:rPr>
          <w:lang w:val="tt-RU"/>
        </w:rPr>
      </w:pPr>
      <w:r w:rsidRPr="00A667A1">
        <w:rPr>
          <w:lang w:val="tt-RU"/>
        </w:rPr>
        <w:t xml:space="preserve">Рабочая программа </w:t>
      </w:r>
      <w:r w:rsidR="00747923" w:rsidRPr="00A667A1">
        <w:rPr>
          <w:lang w:val="tt-RU"/>
        </w:rPr>
        <w:t>"</w:t>
      </w:r>
      <w:r w:rsidR="00747923" w:rsidRPr="00A667A1">
        <w:rPr>
          <w:bCs/>
        </w:rPr>
        <w:t xml:space="preserve">Родной литературе (русской)" </w:t>
      </w:r>
      <w:r w:rsidRPr="00A667A1">
        <w:rPr>
          <w:lang w:val="tt-RU"/>
        </w:rPr>
        <w:t xml:space="preserve">выполняет две основные функции: </w:t>
      </w:r>
      <w:r w:rsidRPr="00A667A1">
        <w:rPr>
          <w:b/>
          <w:lang w:val="tt-RU"/>
        </w:rPr>
        <w:t>информационно-методическую и организационно-планирующую.</w:t>
      </w:r>
    </w:p>
    <w:p w:rsidR="0004654A" w:rsidRPr="00A667A1" w:rsidRDefault="0004654A" w:rsidP="000F255C">
      <w:pPr>
        <w:ind w:firstLine="709"/>
        <w:jc w:val="both"/>
        <w:rPr>
          <w:lang w:val="tt-RU"/>
        </w:rPr>
      </w:pPr>
      <w:r w:rsidRPr="00A667A1">
        <w:rPr>
          <w:b/>
          <w:lang w:val="tt-RU"/>
        </w:rPr>
        <w:t>Информационно-методическая функция</w:t>
      </w:r>
      <w:r w:rsidRPr="00A667A1">
        <w:rPr>
          <w:lang w:val="tt-RU"/>
        </w:rPr>
        <w:t xml:space="preserve">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04654A" w:rsidRPr="00A667A1" w:rsidRDefault="0004654A" w:rsidP="000F255C">
      <w:pPr>
        <w:ind w:firstLine="709"/>
        <w:jc w:val="both"/>
        <w:rPr>
          <w:lang w:val="tt-RU"/>
        </w:rPr>
      </w:pPr>
      <w:r w:rsidRPr="00A667A1">
        <w:rPr>
          <w:b/>
          <w:lang w:val="tt-RU"/>
        </w:rPr>
        <w:t>Организационно-планирующая функция</w:t>
      </w:r>
      <w:r w:rsidRPr="00A667A1">
        <w:rPr>
          <w:lang w:val="tt-RU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3C22C6" w:rsidRPr="00A667A1" w:rsidRDefault="003C22C6" w:rsidP="000F255C">
      <w:pPr>
        <w:ind w:firstLine="709"/>
        <w:jc w:val="both"/>
        <w:rPr>
          <w:lang w:val="tt-RU"/>
        </w:rPr>
      </w:pPr>
    </w:p>
    <w:p w:rsidR="003C22C6" w:rsidRPr="00A667A1" w:rsidRDefault="003C22C6" w:rsidP="000F255C">
      <w:pPr>
        <w:ind w:firstLine="709"/>
        <w:jc w:val="both"/>
      </w:pPr>
      <w:r w:rsidRPr="00A667A1">
        <w:t xml:space="preserve">Содержание программы курса </w:t>
      </w:r>
      <w:r w:rsidRPr="00A667A1">
        <w:rPr>
          <w:bCs/>
          <w:iCs/>
        </w:rPr>
        <w:t>«Родная литература (русская)»</w:t>
      </w:r>
      <w:r w:rsidR="00747923" w:rsidRPr="00A667A1">
        <w:rPr>
          <w:bCs/>
          <w:iCs/>
        </w:rPr>
        <w:t xml:space="preserve"> </w:t>
      </w:r>
      <w:r w:rsidRPr="00A667A1">
        <w:t>определяется следующими принципами.</w:t>
      </w:r>
    </w:p>
    <w:p w:rsidR="003C22C6" w:rsidRPr="00A667A1" w:rsidRDefault="003C22C6" w:rsidP="000F255C">
      <w:pPr>
        <w:numPr>
          <w:ilvl w:val="0"/>
          <w:numId w:val="16"/>
        </w:numPr>
        <w:ind w:left="0" w:firstLine="851"/>
        <w:contextualSpacing/>
        <w:jc w:val="both"/>
      </w:pPr>
      <w:r w:rsidRPr="00A667A1">
        <w:t xml:space="preserve">Основу программы </w:t>
      </w:r>
      <w:r w:rsidR="00747923" w:rsidRPr="00A667A1">
        <w:rPr>
          <w:bCs/>
          <w:iCs/>
        </w:rPr>
        <w:t xml:space="preserve">«Родная </w:t>
      </w:r>
      <w:r w:rsidRPr="00A667A1">
        <w:rPr>
          <w:bCs/>
          <w:iCs/>
        </w:rPr>
        <w:t>литература (русская)»</w:t>
      </w:r>
      <w:r w:rsidR="00747923" w:rsidRPr="00A667A1">
        <w:rPr>
          <w:bCs/>
          <w:iCs/>
        </w:rPr>
        <w:t xml:space="preserve"> </w:t>
      </w:r>
      <w:r w:rsidRPr="00A667A1">
        <w:t xml:space="preserve">составляют произведения русских писателей, наиболее ярко воплотившие </w:t>
      </w:r>
      <w:r w:rsidRPr="00A667A1">
        <w:rPr>
          <w:i/>
        </w:rPr>
        <w:t>национальную специфику русской литературы и культуры</w:t>
      </w:r>
      <w:r w:rsidRPr="00A667A1">
        <w:t>, которые не входят в список обязательных произведений, представленных в Примерной программе (ПООП ООО) по учебном</w:t>
      </w:r>
      <w:r w:rsidR="00747923" w:rsidRPr="00A667A1">
        <w:t>у предмету «Литература».</w:t>
      </w:r>
    </w:p>
    <w:p w:rsidR="003C22C6" w:rsidRPr="00A667A1" w:rsidRDefault="003C22C6" w:rsidP="000F255C">
      <w:pPr>
        <w:ind w:firstLine="851"/>
        <w:contextualSpacing/>
        <w:jc w:val="both"/>
      </w:pPr>
      <w:r w:rsidRPr="00A667A1">
        <w:t xml:space="preserve"> Перечень имён писателей в программе курса русской родной литературы включает не только традиционно изучаемый в школе «первый ряд» национального литературного канона, но и авторов, составляющих «круг» классиков литературы, что позволяет дополнить тематические блоки новыми для школьной практики произведениями.</w:t>
      </w:r>
    </w:p>
    <w:p w:rsidR="003C22C6" w:rsidRPr="00A667A1" w:rsidRDefault="003C22C6" w:rsidP="000F255C">
      <w:pPr>
        <w:ind w:firstLine="851"/>
        <w:contextualSpacing/>
        <w:jc w:val="both"/>
      </w:pPr>
      <w:r w:rsidRPr="00A667A1">
        <w:t xml:space="preserve">2. В программу учебного предмета </w:t>
      </w:r>
      <w:r w:rsidRPr="00A667A1">
        <w:rPr>
          <w:bCs/>
          <w:iCs/>
        </w:rPr>
        <w:t>«Родная литература (русская)»</w:t>
      </w:r>
      <w:r w:rsidR="00747923" w:rsidRPr="00A667A1">
        <w:rPr>
          <w:bCs/>
          <w:iCs/>
        </w:rPr>
        <w:t xml:space="preserve"> </w:t>
      </w:r>
      <w:r w:rsidRPr="00A667A1">
        <w:t xml:space="preserve">вводится большое количество </w:t>
      </w:r>
      <w:r w:rsidRPr="00A667A1">
        <w:rPr>
          <w:i/>
        </w:rPr>
        <w:t>произведений современных авторов</w:t>
      </w:r>
      <w:r w:rsidRPr="00A667A1">
        <w:t xml:space="preserve">, продолжающих в своём творчестве </w:t>
      </w:r>
      <w:r w:rsidRPr="00A667A1">
        <w:rPr>
          <w:i/>
        </w:rPr>
        <w:t>национальные традиции русской литературы и культуры</w:t>
      </w:r>
      <w:r w:rsidRPr="00A667A1">
        <w:t>, но более близких и понятных современному школьнику, чем классика.</w:t>
      </w:r>
    </w:p>
    <w:p w:rsidR="003C22C6" w:rsidRPr="00A667A1" w:rsidRDefault="003C22C6" w:rsidP="000F255C">
      <w:pPr>
        <w:pStyle w:val="a3"/>
        <w:numPr>
          <w:ilvl w:val="0"/>
          <w:numId w:val="18"/>
        </w:numPr>
        <w:ind w:left="0" w:firstLine="851"/>
        <w:contextualSpacing/>
        <w:jc w:val="both"/>
      </w:pPr>
      <w:r w:rsidRPr="00A667A1">
        <w:t xml:space="preserve">Проблемно-тематические блоки объединяют произведения в соответствии с выделенными </w:t>
      </w:r>
      <w:r w:rsidRPr="00A667A1">
        <w:rPr>
          <w:b/>
        </w:rPr>
        <w:t>сквозными линиями</w:t>
      </w:r>
      <w:r w:rsidRPr="00A667A1">
        <w:t xml:space="preserve"> (например: </w:t>
      </w:r>
      <w:r w:rsidRPr="00A667A1">
        <w:rPr>
          <w:i/>
        </w:rPr>
        <w:t>родные просторы– русский лес – берёза</w:t>
      </w:r>
      <w:r w:rsidRPr="00A667A1">
        <w:t xml:space="preserve">). </w:t>
      </w:r>
    </w:p>
    <w:p w:rsidR="003C22C6" w:rsidRPr="00A667A1" w:rsidRDefault="003C22C6" w:rsidP="000F255C">
      <w:pPr>
        <w:numPr>
          <w:ilvl w:val="0"/>
          <w:numId w:val="18"/>
        </w:numPr>
        <w:ind w:left="0" w:firstLine="851"/>
        <w:contextualSpacing/>
        <w:jc w:val="both"/>
      </w:pPr>
      <w:r w:rsidRPr="00A667A1">
        <w:t xml:space="preserve">Внутри проблемно-тематических блоков произведений выделяются отдельные </w:t>
      </w:r>
      <w:proofErr w:type="spellStart"/>
      <w:r w:rsidRPr="00A667A1">
        <w:rPr>
          <w:b/>
        </w:rPr>
        <w:t>подтемы</w:t>
      </w:r>
      <w:proofErr w:type="spellEnd"/>
      <w:r w:rsidRPr="00A667A1">
        <w:t xml:space="preserve">, связанные с национально-культурной спецификой русских </w:t>
      </w:r>
      <w:r w:rsidRPr="00A667A1">
        <w:rPr>
          <w:i/>
        </w:rPr>
        <w:t>традиций, быта и нравов</w:t>
      </w:r>
      <w:r w:rsidRPr="00A667A1">
        <w:t xml:space="preserve"> (например: </w:t>
      </w:r>
      <w:r w:rsidRPr="00A667A1">
        <w:rPr>
          <w:i/>
        </w:rPr>
        <w:t>праздники русского мира, Масленица, блины</w:t>
      </w:r>
      <w:r w:rsidRPr="00A667A1">
        <w:t xml:space="preserve"> и т. п.). </w:t>
      </w:r>
    </w:p>
    <w:p w:rsidR="003C22C6" w:rsidRPr="00A667A1" w:rsidRDefault="003C22C6" w:rsidP="000F255C">
      <w:pPr>
        <w:numPr>
          <w:ilvl w:val="0"/>
          <w:numId w:val="18"/>
        </w:numPr>
        <w:ind w:left="0" w:firstLine="851"/>
        <w:contextualSpacing/>
        <w:jc w:val="both"/>
      </w:pPr>
      <w:r w:rsidRPr="00A667A1">
        <w:t xml:space="preserve">В каждом тематическом блоке выделяются </w:t>
      </w:r>
      <w:r w:rsidRPr="00A667A1">
        <w:rPr>
          <w:b/>
        </w:rPr>
        <w:t>ключевые слова</w:t>
      </w:r>
      <w:r w:rsidRPr="00A667A1">
        <w:t xml:space="preserve">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</w:t>
      </w:r>
      <w:r w:rsidRPr="00A667A1">
        <w:rPr>
          <w:i/>
        </w:rPr>
        <w:t>сила духа, доброта, милосердие</w:t>
      </w:r>
      <w:r w:rsidRPr="00A667A1">
        <w:t>).</w:t>
      </w:r>
    </w:p>
    <w:p w:rsidR="003C22C6" w:rsidRPr="00A667A1" w:rsidRDefault="003C22C6" w:rsidP="000F255C">
      <w:pPr>
        <w:numPr>
          <w:ilvl w:val="0"/>
          <w:numId w:val="18"/>
        </w:numPr>
        <w:ind w:left="0" w:firstLine="851"/>
        <w:contextualSpacing/>
        <w:jc w:val="both"/>
      </w:pPr>
      <w:r w:rsidRPr="00A667A1"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искусства: живописи, музыки, кино, театра. Это позволяет прослеживать связи между ними (</w:t>
      </w:r>
      <w:r w:rsidRPr="00A667A1">
        <w:rPr>
          <w:b/>
        </w:rPr>
        <w:t>диалог искусств</w:t>
      </w:r>
      <w:r w:rsidRPr="00A667A1">
        <w:t xml:space="preserve"> в русской культуре).</w:t>
      </w:r>
    </w:p>
    <w:p w:rsidR="003C22C6" w:rsidRPr="00A667A1" w:rsidRDefault="003C22C6" w:rsidP="000F255C">
      <w:pPr>
        <w:ind w:firstLine="851"/>
        <w:jc w:val="both"/>
      </w:pPr>
      <w:r w:rsidRPr="00A667A1">
        <w:lastRenderedPageBreak/>
        <w:t xml:space="preserve">В соответствии с указанными общими принципами формирования содержания курса </w:t>
      </w:r>
      <w:r w:rsidRPr="00A667A1">
        <w:rPr>
          <w:bCs/>
          <w:iCs/>
        </w:rPr>
        <w:t>родной русской литературы</w:t>
      </w:r>
      <w:r w:rsidRPr="00A667A1">
        <w:t xml:space="preserve">в программе выделяются </w:t>
      </w:r>
      <w:r w:rsidRPr="00A667A1">
        <w:rPr>
          <w:b/>
        </w:rPr>
        <w:t xml:space="preserve">три содержательные линии </w:t>
      </w:r>
      <w:r w:rsidRPr="00A667A1">
        <w:t xml:space="preserve">(три проблемно-тематических блока): </w:t>
      </w:r>
    </w:p>
    <w:p w:rsidR="003C22C6" w:rsidRPr="00A667A1" w:rsidRDefault="003C22C6" w:rsidP="000F255C">
      <w:pPr>
        <w:numPr>
          <w:ilvl w:val="0"/>
          <w:numId w:val="17"/>
        </w:numPr>
        <w:jc w:val="both"/>
        <w:rPr>
          <w:b/>
        </w:rPr>
      </w:pPr>
      <w:r w:rsidRPr="00A667A1">
        <w:rPr>
          <w:b/>
        </w:rPr>
        <w:t xml:space="preserve">«Россия – родина моя»; </w:t>
      </w:r>
    </w:p>
    <w:p w:rsidR="003C22C6" w:rsidRPr="00A667A1" w:rsidRDefault="003C22C6" w:rsidP="000F255C">
      <w:pPr>
        <w:numPr>
          <w:ilvl w:val="0"/>
          <w:numId w:val="17"/>
        </w:numPr>
        <w:jc w:val="both"/>
        <w:rPr>
          <w:b/>
        </w:rPr>
      </w:pPr>
      <w:r w:rsidRPr="00A667A1">
        <w:rPr>
          <w:b/>
        </w:rPr>
        <w:t xml:space="preserve">«Русские традиции»; </w:t>
      </w:r>
    </w:p>
    <w:p w:rsidR="00075AE0" w:rsidRPr="00A667A1" w:rsidRDefault="003C22C6" w:rsidP="000F255C">
      <w:pPr>
        <w:numPr>
          <w:ilvl w:val="0"/>
          <w:numId w:val="17"/>
        </w:numPr>
        <w:jc w:val="both"/>
        <w:rPr>
          <w:b/>
        </w:rPr>
      </w:pPr>
      <w:r w:rsidRPr="00A667A1">
        <w:rPr>
          <w:b/>
        </w:rPr>
        <w:t>«Русский характер – русская душа».</w:t>
      </w:r>
    </w:p>
    <w:p w:rsidR="00AD642B" w:rsidRPr="00A667A1" w:rsidRDefault="00AD642B" w:rsidP="00075AE0">
      <w:pPr>
        <w:shd w:val="clear" w:color="auto" w:fill="FFFFFF"/>
        <w:jc w:val="both"/>
        <w:rPr>
          <w:spacing w:val="-2"/>
        </w:rPr>
      </w:pPr>
    </w:p>
    <w:p w:rsidR="00AD642B" w:rsidRPr="00A667A1" w:rsidRDefault="00AD642B" w:rsidP="00075AE0">
      <w:pPr>
        <w:shd w:val="clear" w:color="auto" w:fill="FFFFFF"/>
        <w:jc w:val="both"/>
        <w:rPr>
          <w:spacing w:val="-2"/>
        </w:rPr>
      </w:pPr>
    </w:p>
    <w:p w:rsidR="007860BC" w:rsidRPr="00D4626C" w:rsidRDefault="007A5C26" w:rsidP="00D4626C">
      <w:pPr>
        <w:tabs>
          <w:tab w:val="left" w:pos="709"/>
        </w:tabs>
        <w:suppressAutoHyphens/>
        <w:spacing w:after="200" w:line="276" w:lineRule="atLeast"/>
        <w:rPr>
          <w:b/>
        </w:rPr>
      </w:pPr>
      <w:r w:rsidRPr="00D4626C">
        <w:rPr>
          <w:b/>
        </w:rPr>
        <w:t>2.</w:t>
      </w:r>
      <w:r w:rsidR="007860BC" w:rsidRPr="00D4626C">
        <w:rPr>
          <w:b/>
        </w:rPr>
        <w:t xml:space="preserve">Планируемые предметные результаты освоения </w:t>
      </w:r>
      <w:r w:rsidR="00154A71" w:rsidRPr="00D4626C">
        <w:rPr>
          <w:b/>
        </w:rPr>
        <w:t xml:space="preserve">учебного </w:t>
      </w:r>
      <w:r w:rsidR="007860BC" w:rsidRPr="00D4626C">
        <w:rPr>
          <w:b/>
        </w:rPr>
        <w:t>предмета</w:t>
      </w:r>
      <w:r w:rsidR="00154A71" w:rsidRPr="00D4626C">
        <w:rPr>
          <w:b/>
        </w:rPr>
        <w:t xml:space="preserve"> "</w:t>
      </w:r>
      <w:r w:rsidR="00747923" w:rsidRPr="00D4626C">
        <w:rPr>
          <w:b/>
          <w:bCs/>
        </w:rPr>
        <w:t>Родная литература (русская)</w:t>
      </w:r>
      <w:r w:rsidR="00154A71" w:rsidRPr="00D4626C">
        <w:rPr>
          <w:b/>
        </w:rPr>
        <w:t>"</w:t>
      </w:r>
    </w:p>
    <w:p w:rsidR="00154A71" w:rsidRPr="00A667A1" w:rsidRDefault="00154A71" w:rsidP="00154A71">
      <w:pPr>
        <w:ind w:firstLine="709"/>
        <w:jc w:val="center"/>
        <w:rPr>
          <w:b/>
          <w:lang w:val="tt-RU"/>
        </w:rPr>
      </w:pPr>
    </w:p>
    <w:p w:rsidR="00154A71" w:rsidRPr="00A667A1" w:rsidRDefault="00154A71" w:rsidP="000F255C">
      <w:pPr>
        <w:ind w:firstLine="709"/>
        <w:jc w:val="both"/>
        <w:rPr>
          <w:lang w:val="tt-RU"/>
        </w:rPr>
      </w:pPr>
      <w:r w:rsidRPr="00A667A1">
        <w:rPr>
          <w:lang w:val="tt-RU"/>
        </w:rPr>
        <w:t xml:space="preserve">В результате изучения </w:t>
      </w:r>
      <w:r w:rsidR="00747923" w:rsidRPr="00A667A1">
        <w:rPr>
          <w:lang w:val="tt-RU"/>
        </w:rPr>
        <w:t>"</w:t>
      </w:r>
      <w:r w:rsidR="00747923" w:rsidRPr="00A667A1">
        <w:rPr>
          <w:bCs/>
        </w:rPr>
        <w:t xml:space="preserve">Родной литературы (русской)» </w:t>
      </w:r>
      <w:r w:rsidRPr="00A667A1">
        <w:rPr>
          <w:lang w:val="tt-RU"/>
        </w:rPr>
        <w:t>на уровне основного общего образования у выпускников будут сформированы личностные, метапредметные и предметные результаты.</w:t>
      </w:r>
    </w:p>
    <w:p w:rsidR="00D4594C" w:rsidRPr="00A667A1" w:rsidRDefault="00D4594C" w:rsidP="000F255C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A667A1">
        <w:rPr>
          <w:b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A667A1">
        <w:t>: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осознание</w:t>
      </w:r>
      <w:proofErr w:type="gramEnd"/>
      <w:r w:rsidRPr="00A667A1">
        <w:t xml:space="preserve">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способность</w:t>
      </w:r>
      <w:proofErr w:type="gramEnd"/>
      <w:r w:rsidRPr="00A667A1">
        <w:t xml:space="preserve">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формирование</w:t>
      </w:r>
      <w:proofErr w:type="gramEnd"/>
      <w:r w:rsidRPr="00A667A1"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осознанное</w:t>
      </w:r>
      <w:proofErr w:type="gramEnd"/>
      <w:r w:rsidRPr="00A667A1">
        <w:t xml:space="preserve">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развитие</w:t>
      </w:r>
      <w:proofErr w:type="gramEnd"/>
      <w:r w:rsidRPr="00A667A1">
        <w:t xml:space="preserve">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способность</w:t>
      </w:r>
      <w:proofErr w:type="gramEnd"/>
      <w:r w:rsidRPr="00A667A1">
        <w:t xml:space="preserve">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неприятие</w:t>
      </w:r>
      <w:proofErr w:type="gramEnd"/>
      <w:r w:rsidRPr="00A667A1">
        <w:t xml:space="preserve">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:rsidR="00D4594C" w:rsidRPr="00A667A1" w:rsidRDefault="00D4594C" w:rsidP="000F255C">
      <w:pPr>
        <w:shd w:val="clear" w:color="auto" w:fill="FFFFFF"/>
        <w:ind w:firstLine="709"/>
        <w:jc w:val="both"/>
        <w:textAlignment w:val="baseline"/>
      </w:pPr>
      <w:proofErr w:type="spellStart"/>
      <w:r w:rsidRPr="00A667A1">
        <w:rPr>
          <w:b/>
          <w:bCs/>
        </w:rPr>
        <w:t>Метапредметные</w:t>
      </w:r>
      <w:proofErr w:type="spellEnd"/>
      <w:r w:rsidRPr="00A667A1">
        <w:rPr>
          <w:b/>
          <w:bCs/>
        </w:rPr>
        <w:t xml:space="preserve"> результаты освоения примерной программы по учебному предмету «Родная литература (русская)» должны отражать</w:t>
      </w:r>
      <w:r w:rsidR="00747923" w:rsidRPr="00A667A1">
        <w:rPr>
          <w:b/>
          <w:bCs/>
        </w:rPr>
        <w:t xml:space="preserve"> </w:t>
      </w:r>
      <w:proofErr w:type="spellStart"/>
      <w:r w:rsidRPr="00A667A1">
        <w:t>сформированность</w:t>
      </w:r>
      <w:proofErr w:type="spellEnd"/>
      <w:r w:rsidRPr="00A667A1">
        <w:t xml:space="preserve"> универсальных учебных действий: регулятивных, познавательных, коммуникативных.</w:t>
      </w:r>
    </w:p>
    <w:p w:rsidR="00D4594C" w:rsidRPr="00A667A1" w:rsidRDefault="00D4594C" w:rsidP="000F255C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A667A1">
        <w:rPr>
          <w:b/>
        </w:rPr>
        <w:t>Регулятивные УУД:</w:t>
      </w:r>
    </w:p>
    <w:p w:rsidR="00D4594C" w:rsidRPr="00A667A1" w:rsidRDefault="00D4594C" w:rsidP="000F255C">
      <w:pPr>
        <w:pStyle w:val="a3"/>
        <w:numPr>
          <w:ilvl w:val="0"/>
          <w:numId w:val="21"/>
        </w:numPr>
        <w:ind w:left="0" w:firstLine="709"/>
        <w:jc w:val="both"/>
      </w:pPr>
      <w:proofErr w:type="gramStart"/>
      <w:r w:rsidRPr="00A667A1">
        <w:t>умение</w:t>
      </w:r>
      <w:proofErr w:type="gramEnd"/>
      <w:r w:rsidRPr="00A667A1">
        <w:t xml:space="preserve">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умение</w:t>
      </w:r>
      <w:proofErr w:type="gramEnd"/>
      <w:r w:rsidRPr="00A667A1"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</w:t>
      </w:r>
      <w:r w:rsidRPr="00A667A1">
        <w:lastRenderedPageBreak/>
        <w:t xml:space="preserve">изменяющейся ситуацией; оценивать правильность выполнения учебной задачи, собственные возможности ее решения; 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владение</w:t>
      </w:r>
      <w:proofErr w:type="gramEnd"/>
      <w:r w:rsidRPr="00A667A1">
        <w:t xml:space="preserve">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D4594C" w:rsidRPr="00A667A1" w:rsidRDefault="00D4594C" w:rsidP="000F255C">
      <w:pPr>
        <w:pStyle w:val="a3"/>
        <w:ind w:left="0" w:firstLine="709"/>
      </w:pPr>
      <w:r w:rsidRPr="00A667A1">
        <w:rPr>
          <w:b/>
        </w:rPr>
        <w:t>Познавательные УУД: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умение</w:t>
      </w:r>
      <w:proofErr w:type="gramEnd"/>
      <w:r w:rsidRPr="00A667A1"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</w:t>
      </w:r>
      <w:r w:rsidR="00504E52" w:rsidRPr="00A667A1">
        <w:t>и по аналогии) и делать выводы;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умение</w:t>
      </w:r>
      <w:proofErr w:type="gramEnd"/>
      <w:r w:rsidRPr="00A667A1">
        <w:t xml:space="preserve"> создавать, применять и преобразовывать знаки и символы, модели и схемы для решения учебных и познавательных задач; 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навыки</w:t>
      </w:r>
      <w:proofErr w:type="gramEnd"/>
      <w:r w:rsidRPr="00A667A1">
        <w:t xml:space="preserve"> смыслового чтения.</w:t>
      </w:r>
    </w:p>
    <w:p w:rsidR="00D4594C" w:rsidRPr="00A667A1" w:rsidRDefault="00D4594C" w:rsidP="000F255C">
      <w:pPr>
        <w:pStyle w:val="a3"/>
        <w:ind w:left="0" w:firstLine="709"/>
      </w:pPr>
      <w:r w:rsidRPr="00A667A1">
        <w:rPr>
          <w:b/>
        </w:rPr>
        <w:t>Коммуникативные УУД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умение</w:t>
      </w:r>
      <w:proofErr w:type="gramEnd"/>
      <w:r w:rsidRPr="00A667A1">
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</w:t>
      </w:r>
      <w:r w:rsidR="00504E52" w:rsidRPr="00A667A1">
        <w:t>овать и отстаивать свое мнение;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умение</w:t>
      </w:r>
      <w:proofErr w:type="gramEnd"/>
      <w:r w:rsidRPr="00A667A1">
        <w:t xml:space="preserve">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</w:t>
      </w:r>
      <w:r w:rsidR="00504E52" w:rsidRPr="00A667A1">
        <w:t>нологической контекстной речью;</w:t>
      </w:r>
    </w:p>
    <w:p w:rsidR="00D4594C" w:rsidRPr="00A667A1" w:rsidRDefault="00D4594C" w:rsidP="000F255C">
      <w:pPr>
        <w:pStyle w:val="a3"/>
        <w:numPr>
          <w:ilvl w:val="0"/>
          <w:numId w:val="19"/>
        </w:numPr>
        <w:ind w:left="0" w:firstLine="709"/>
        <w:jc w:val="both"/>
      </w:pPr>
      <w:proofErr w:type="gramStart"/>
      <w:r w:rsidRPr="00A667A1">
        <w:t>формирование</w:t>
      </w:r>
      <w:proofErr w:type="gramEnd"/>
      <w:r w:rsidRPr="00A667A1">
        <w:t xml:space="preserve">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</w:t>
      </w:r>
      <w:r w:rsidR="00504E52" w:rsidRPr="00A667A1">
        <w:t>ми поисковыми системами.</w:t>
      </w:r>
    </w:p>
    <w:p w:rsidR="00D4594C" w:rsidRPr="00A667A1" w:rsidRDefault="00D4594C" w:rsidP="000F255C">
      <w:pPr>
        <w:shd w:val="clear" w:color="auto" w:fill="FFFFFF"/>
        <w:ind w:firstLine="709"/>
        <w:jc w:val="both"/>
        <w:textAlignment w:val="baseline"/>
        <w:rPr>
          <w:b/>
          <w:spacing w:val="2"/>
        </w:rPr>
      </w:pPr>
      <w:r w:rsidRPr="00A667A1">
        <w:rPr>
          <w:b/>
          <w:spacing w:val="2"/>
        </w:rPr>
        <w:t>Предметные результаты освоения примерной программы по учебному предмету «Родная литерату</w:t>
      </w:r>
      <w:r w:rsidR="00504E52" w:rsidRPr="00A667A1">
        <w:rPr>
          <w:b/>
          <w:spacing w:val="2"/>
        </w:rPr>
        <w:t>ра (русская)» должны отражать: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  <w:rPr>
          <w:lang w:eastAsia="ru-RU"/>
        </w:rPr>
      </w:pPr>
      <w:proofErr w:type="gramStart"/>
      <w:r w:rsidRPr="00A667A1">
        <w:rPr>
          <w:lang w:eastAsia="ru-RU"/>
        </w:rPr>
        <w:t>понимание</w:t>
      </w:r>
      <w:proofErr w:type="gramEnd"/>
      <w:r w:rsidRPr="00A667A1">
        <w:rPr>
          <w:lang w:eastAsia="ru-RU"/>
        </w:rPr>
        <w:t xml:space="preserve">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  <w:rPr>
          <w:lang w:eastAsia="ru-RU"/>
        </w:rPr>
      </w:pPr>
      <w:proofErr w:type="gramStart"/>
      <w:r w:rsidRPr="00A667A1">
        <w:rPr>
          <w:lang w:eastAsia="ru-RU"/>
        </w:rPr>
        <w:t>проявление</w:t>
      </w:r>
      <w:proofErr w:type="gramEnd"/>
      <w:r w:rsidRPr="00A667A1">
        <w:rPr>
          <w:lang w:eastAsia="ru-RU"/>
        </w:rPr>
        <w:t xml:space="preserve">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</w:pPr>
      <w:proofErr w:type="gramStart"/>
      <w:r w:rsidRPr="00A667A1">
        <w:t>понимание</w:t>
      </w:r>
      <w:proofErr w:type="gramEnd"/>
      <w:r w:rsidRPr="00A667A1">
        <w:t xml:space="preserve"> наиболее ярко воплотивших </w:t>
      </w:r>
      <w:r w:rsidRPr="00A667A1">
        <w:rPr>
          <w:iCs/>
        </w:rPr>
        <w:t>национальную специфику русской литературы и культуры</w:t>
      </w:r>
      <w:r w:rsidRPr="00A667A1">
        <w:t xml:space="preserve">произведений русских писателей, в том числе современных авторов, продолжающих в своём творчестве </w:t>
      </w:r>
      <w:r w:rsidRPr="00A667A1">
        <w:rPr>
          <w:iCs/>
        </w:rPr>
        <w:t>национальные традиции</w:t>
      </w:r>
      <w:r w:rsidRPr="00A667A1">
        <w:t xml:space="preserve"> русской литературы;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  <w:rPr>
          <w:b/>
        </w:rPr>
      </w:pPr>
      <w:proofErr w:type="gramStart"/>
      <w:r w:rsidRPr="00A667A1">
        <w:t>осмысление</w:t>
      </w:r>
      <w:proofErr w:type="gramEnd"/>
      <w:r w:rsidRPr="00A667A1">
        <w:t xml:space="preserve">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</w:pPr>
      <w:proofErr w:type="gramStart"/>
      <w:r w:rsidRPr="00A667A1">
        <w:t>развитие</w:t>
      </w:r>
      <w:proofErr w:type="gramEnd"/>
      <w:r w:rsidRPr="00A667A1">
        <w:t xml:space="preserve">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  <w:rPr>
          <w:b/>
        </w:rPr>
      </w:pPr>
      <w:proofErr w:type="gramStart"/>
      <w:r w:rsidRPr="00A667A1">
        <w:rPr>
          <w:spacing w:val="2"/>
        </w:rPr>
        <w:t>овладение</w:t>
      </w:r>
      <w:proofErr w:type="gramEnd"/>
      <w:r w:rsidRPr="00A667A1">
        <w:rPr>
          <w:spacing w:val="2"/>
        </w:rPr>
        <w:t xml:space="preserve">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  <w:rPr>
          <w:lang w:eastAsia="ru-RU"/>
        </w:rPr>
      </w:pPr>
      <w:proofErr w:type="gramStart"/>
      <w:r w:rsidRPr="00A667A1">
        <w:rPr>
          <w:spacing w:val="2"/>
        </w:rPr>
        <w:t>применение</w:t>
      </w:r>
      <w:proofErr w:type="gramEnd"/>
      <w:r w:rsidRPr="00A667A1">
        <w:rPr>
          <w:spacing w:val="2"/>
        </w:rPr>
        <w:t xml:space="preserve"> опыта общения с произведениями </w:t>
      </w:r>
      <w:r w:rsidRPr="00A667A1">
        <w:t>родной</w:t>
      </w:r>
      <w:r w:rsidRPr="00A667A1">
        <w:rPr>
          <w:spacing w:val="2"/>
        </w:rPr>
        <w:t xml:space="preserve"> русской литературы в </w:t>
      </w:r>
      <w:r w:rsidRPr="00A667A1">
        <w:t>повседневной</w:t>
      </w:r>
      <w:r w:rsidRPr="00A667A1">
        <w:rPr>
          <w:spacing w:val="2"/>
        </w:rPr>
        <w:t xml:space="preserve"> жизни и проектной учебной деятельности, в речевом самосовершенствовании;</w:t>
      </w:r>
      <w:r w:rsidRPr="00A667A1">
        <w:rPr>
          <w:lang w:eastAsia="ru-RU"/>
        </w:rPr>
        <w:t xml:space="preserve"> умение формировать и обогащать собственный круг чтения;</w:t>
      </w:r>
    </w:p>
    <w:p w:rsidR="00D4594C" w:rsidRPr="00A667A1" w:rsidRDefault="00D4594C" w:rsidP="000F255C">
      <w:pPr>
        <w:pStyle w:val="a3"/>
        <w:numPr>
          <w:ilvl w:val="0"/>
          <w:numId w:val="20"/>
        </w:numPr>
        <w:ind w:left="0" w:firstLine="709"/>
        <w:jc w:val="both"/>
      </w:pPr>
      <w:proofErr w:type="gramStart"/>
      <w:r w:rsidRPr="00A667A1">
        <w:lastRenderedPageBreak/>
        <w:t>накопление</w:t>
      </w:r>
      <w:proofErr w:type="gramEnd"/>
      <w:r w:rsidRPr="00A667A1">
        <w:t xml:space="preserve">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0F255C" w:rsidRPr="00A667A1" w:rsidRDefault="000F255C" w:rsidP="00753939">
      <w:pPr>
        <w:jc w:val="both"/>
      </w:pPr>
    </w:p>
    <w:p w:rsidR="000F255C" w:rsidRPr="00A667A1" w:rsidRDefault="000F255C" w:rsidP="00753939">
      <w:pPr>
        <w:jc w:val="both"/>
      </w:pPr>
    </w:p>
    <w:p w:rsidR="00753939" w:rsidRPr="00A667A1" w:rsidRDefault="00D4626C" w:rsidP="00E219C2">
      <w:pPr>
        <w:pStyle w:val="ab"/>
        <w:spacing w:before="0" w:beforeAutospacing="0" w:after="150" w:afterAutospacing="0"/>
        <w:ind w:left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E219C2" w:rsidRPr="00A667A1">
        <w:rPr>
          <w:b/>
          <w:bCs/>
          <w:color w:val="000000"/>
        </w:rPr>
        <w:t>.</w:t>
      </w:r>
      <w:r w:rsidR="00753939" w:rsidRPr="00A667A1">
        <w:rPr>
          <w:b/>
          <w:bCs/>
          <w:color w:val="000000"/>
        </w:rPr>
        <w:t>Содержание программы учебного предмета</w:t>
      </w:r>
    </w:p>
    <w:p w:rsidR="00E31F1E" w:rsidRPr="00A667A1" w:rsidRDefault="00E31F1E" w:rsidP="00E31F1E">
      <w:pPr>
        <w:pStyle w:val="ab"/>
        <w:spacing w:before="0" w:beforeAutospacing="0" w:after="150" w:afterAutospacing="0"/>
        <w:ind w:left="720"/>
        <w:jc w:val="center"/>
        <w:rPr>
          <w:b/>
          <w:bCs/>
          <w:color w:val="000000"/>
        </w:rPr>
      </w:pPr>
    </w:p>
    <w:p w:rsidR="005C09A8" w:rsidRPr="00A667A1" w:rsidRDefault="00E31F1E" w:rsidP="000F255C">
      <w:pPr>
        <w:pStyle w:val="a3"/>
        <w:jc w:val="both"/>
        <w:rPr>
          <w:b/>
        </w:rPr>
      </w:pPr>
      <w:r w:rsidRPr="00A667A1">
        <w:rPr>
          <w:b/>
        </w:rPr>
        <w:t>ВВЕДЕНИЕ.</w:t>
      </w:r>
      <w:r w:rsidR="005C09A8" w:rsidRPr="00A667A1">
        <w:t xml:space="preserve"> (</w:t>
      </w:r>
      <w:r w:rsidR="005C09A8" w:rsidRPr="00A667A1">
        <w:rPr>
          <w:b/>
        </w:rPr>
        <w:t>1 ч.)</w:t>
      </w:r>
    </w:p>
    <w:p w:rsidR="00E31F1E" w:rsidRPr="00A667A1" w:rsidRDefault="00E31F1E" w:rsidP="000F255C">
      <w:pPr>
        <w:pStyle w:val="a3"/>
        <w:jc w:val="both"/>
        <w:rPr>
          <w:b/>
        </w:rPr>
      </w:pPr>
      <w:r w:rsidRPr="00A667A1">
        <w:t>Цели и задачи курса "Родная литература (русская)"</w:t>
      </w:r>
    </w:p>
    <w:p w:rsidR="00F86686" w:rsidRPr="00A667A1" w:rsidRDefault="00E31F1E" w:rsidP="000F255C">
      <w:pPr>
        <w:pStyle w:val="a3"/>
        <w:jc w:val="both"/>
        <w:rPr>
          <w:i/>
        </w:rPr>
      </w:pPr>
      <w:r w:rsidRPr="00A667A1">
        <w:rPr>
          <w:b/>
        </w:rPr>
        <w:t>РАЗДЕЛ 1. РОССИЯ – РОДИНА МОЯ (10</w:t>
      </w:r>
      <w:r w:rsidR="00F86686" w:rsidRPr="00A667A1">
        <w:rPr>
          <w:b/>
        </w:rPr>
        <w:t xml:space="preserve"> ч)</w:t>
      </w:r>
    </w:p>
    <w:p w:rsidR="00F86686" w:rsidRPr="00A667A1" w:rsidRDefault="00F86686" w:rsidP="000F255C">
      <w:pPr>
        <w:pStyle w:val="a3"/>
        <w:jc w:val="both"/>
      </w:pPr>
      <w:r w:rsidRPr="00A667A1">
        <w:rPr>
          <w:b/>
          <w:i/>
        </w:rPr>
        <w:t>Русские</w:t>
      </w:r>
      <w:r w:rsidR="00E31F1E" w:rsidRPr="00A667A1">
        <w:rPr>
          <w:b/>
          <w:i/>
        </w:rPr>
        <w:t xml:space="preserve"> народные песни (</w:t>
      </w:r>
      <w:r w:rsidRPr="00A667A1">
        <w:rPr>
          <w:b/>
          <w:i/>
        </w:rPr>
        <w:t>исторические и лирические</w:t>
      </w:r>
      <w:r w:rsidR="00E31F1E" w:rsidRPr="00A667A1">
        <w:rPr>
          <w:b/>
          <w:i/>
        </w:rPr>
        <w:t>):</w:t>
      </w:r>
      <w:r w:rsidR="00E31F1E" w:rsidRPr="00A667A1">
        <w:t xml:space="preserve"> </w:t>
      </w:r>
      <w:r w:rsidRPr="00A667A1">
        <w:t>«</w:t>
      </w:r>
      <w:r w:rsidRPr="00A667A1">
        <w:rPr>
          <w:shd w:val="clear" w:color="auto" w:fill="FFFFFF"/>
        </w:rPr>
        <w:t>На заре то было, братцы, на утренней</w:t>
      </w:r>
      <w:r w:rsidRPr="00A667A1">
        <w:t>…»</w:t>
      </w:r>
      <w:r w:rsidR="00E31F1E" w:rsidRPr="00A667A1">
        <w:t>, «Ах вы, ветры, ветры буйные…»</w:t>
      </w:r>
    </w:p>
    <w:p w:rsidR="00F86686" w:rsidRPr="00A667A1" w:rsidRDefault="00F86686" w:rsidP="000F255C">
      <w:pPr>
        <w:pStyle w:val="a3"/>
        <w:jc w:val="both"/>
      </w:pPr>
      <w:r w:rsidRPr="00A667A1">
        <w:rPr>
          <w:b/>
          <w:i/>
        </w:rPr>
        <w:t>Фольклорные сюжеты и мотивы в русской литературе</w:t>
      </w:r>
      <w:r w:rsidR="00E31F1E" w:rsidRPr="00A667A1">
        <w:rPr>
          <w:b/>
          <w:i/>
        </w:rPr>
        <w:t>:</w:t>
      </w:r>
      <w:r w:rsidR="00E31F1E" w:rsidRPr="00A667A1">
        <w:t xml:space="preserve"> </w:t>
      </w:r>
      <w:r w:rsidRPr="00A667A1">
        <w:t>А. С. Пушкин.</w:t>
      </w:r>
      <w:r w:rsidRPr="00A667A1">
        <w:rPr>
          <w:b/>
        </w:rPr>
        <w:t xml:space="preserve"> </w:t>
      </w:r>
      <w:r w:rsidRPr="00A667A1">
        <w:t>«Песни о Стеньке Разине» (песня 1).</w:t>
      </w:r>
    </w:p>
    <w:p w:rsidR="00F86686" w:rsidRPr="00A667A1" w:rsidRDefault="00E31F1E" w:rsidP="000F255C">
      <w:pPr>
        <w:pStyle w:val="a3"/>
        <w:jc w:val="both"/>
        <w:rPr>
          <w:bCs/>
          <w:kern w:val="36"/>
        </w:rPr>
      </w:pPr>
      <w:r w:rsidRPr="00A667A1">
        <w:rPr>
          <w:b/>
          <w:i/>
        </w:rPr>
        <w:t xml:space="preserve">Фольклорные сюжеты и мотивы в русской литературе: </w:t>
      </w:r>
      <w:r w:rsidRPr="00A667A1">
        <w:rPr>
          <w:bCs/>
          <w:kern w:val="36"/>
        </w:rPr>
        <w:t>И. З. Суриков. «Я ли в поле да не травушка была…»,</w:t>
      </w:r>
      <w:r w:rsidRPr="00A667A1">
        <w:rPr>
          <w:b/>
          <w:i/>
        </w:rPr>
        <w:t xml:space="preserve"> </w:t>
      </w:r>
      <w:r w:rsidRPr="00A667A1">
        <w:rPr>
          <w:bCs/>
          <w:kern w:val="36"/>
        </w:rPr>
        <w:t>А. К. Толстой. «Моя душа летит приветом…»</w:t>
      </w:r>
    </w:p>
    <w:p w:rsidR="00E31F1E" w:rsidRPr="00A667A1" w:rsidRDefault="00E31F1E" w:rsidP="000F255C">
      <w:pPr>
        <w:pStyle w:val="a3"/>
        <w:shd w:val="clear" w:color="auto" w:fill="FFFFFF"/>
        <w:autoSpaceDE w:val="0"/>
        <w:autoSpaceDN w:val="0"/>
        <w:adjustRightInd w:val="0"/>
        <w:jc w:val="both"/>
      </w:pPr>
      <w:r w:rsidRPr="00A667A1">
        <w:rPr>
          <w:b/>
          <w:i/>
        </w:rPr>
        <w:t xml:space="preserve">Сибирский край: </w:t>
      </w:r>
      <w:r w:rsidRPr="00A667A1">
        <w:t>В. Г. Распутин. «Сибирь, Сибирь…» (глава «Тобольск»)</w:t>
      </w:r>
    </w:p>
    <w:p w:rsidR="00F86686" w:rsidRPr="00A667A1" w:rsidRDefault="00E31F1E" w:rsidP="000F255C">
      <w:pPr>
        <w:pStyle w:val="a3"/>
        <w:shd w:val="clear" w:color="auto" w:fill="FFFFFF"/>
        <w:autoSpaceDE w:val="0"/>
        <w:autoSpaceDN w:val="0"/>
        <w:adjustRightInd w:val="0"/>
        <w:jc w:val="both"/>
      </w:pPr>
      <w:r w:rsidRPr="00A667A1">
        <w:rPr>
          <w:b/>
          <w:i/>
        </w:rPr>
        <w:t xml:space="preserve">Сибирский край: </w:t>
      </w:r>
      <w:r w:rsidR="00F86686" w:rsidRPr="00A667A1">
        <w:t>А. И. Солженицын</w:t>
      </w:r>
      <w:r w:rsidR="00F86686" w:rsidRPr="00A667A1">
        <w:rPr>
          <w:b/>
        </w:rPr>
        <w:t xml:space="preserve">. </w:t>
      </w:r>
      <w:r w:rsidR="00F86686" w:rsidRPr="00A667A1">
        <w:t>«Колокол Углича».</w:t>
      </w:r>
    </w:p>
    <w:p w:rsidR="00E31F1E" w:rsidRPr="00A667A1" w:rsidRDefault="00E31F1E" w:rsidP="000F255C">
      <w:pPr>
        <w:pStyle w:val="a3"/>
        <w:jc w:val="both"/>
      </w:pPr>
      <w:r w:rsidRPr="00A667A1">
        <w:rPr>
          <w:b/>
          <w:i/>
        </w:rPr>
        <w:t xml:space="preserve">Русское поле: </w:t>
      </w:r>
      <w:r w:rsidRPr="00A667A1">
        <w:t>И. С. Никитин. «Поле»</w:t>
      </w:r>
    </w:p>
    <w:p w:rsidR="00F86686" w:rsidRPr="00A667A1" w:rsidRDefault="00E31F1E" w:rsidP="000F255C">
      <w:pPr>
        <w:pStyle w:val="a3"/>
        <w:jc w:val="both"/>
      </w:pPr>
      <w:r w:rsidRPr="00A667A1">
        <w:rPr>
          <w:b/>
          <w:i/>
        </w:rPr>
        <w:t xml:space="preserve">Русское поле: </w:t>
      </w:r>
      <w:r w:rsidR="00F86686" w:rsidRPr="00A667A1">
        <w:t>И. А. Гофф.</w:t>
      </w:r>
      <w:r w:rsidR="00F86686" w:rsidRPr="00A667A1">
        <w:rPr>
          <w:b/>
        </w:rPr>
        <w:t xml:space="preserve"> </w:t>
      </w:r>
      <w:r w:rsidR="00F86686" w:rsidRPr="00A667A1">
        <w:t>«Русское поле».</w:t>
      </w:r>
    </w:p>
    <w:p w:rsidR="00F86686" w:rsidRPr="00A667A1" w:rsidRDefault="00E31F1E" w:rsidP="000F255C">
      <w:pPr>
        <w:pStyle w:val="a3"/>
        <w:shd w:val="clear" w:color="auto" w:fill="FFFFFF"/>
        <w:autoSpaceDE w:val="0"/>
        <w:autoSpaceDN w:val="0"/>
        <w:adjustRightInd w:val="0"/>
        <w:jc w:val="both"/>
      </w:pPr>
      <w:r w:rsidRPr="00A667A1">
        <w:rPr>
          <w:b/>
          <w:i/>
        </w:rPr>
        <w:t xml:space="preserve">Русское поле: </w:t>
      </w:r>
      <w:r w:rsidR="00F86686" w:rsidRPr="00A667A1">
        <w:t>Д. В. Григорович.</w:t>
      </w:r>
      <w:r w:rsidR="00F86686" w:rsidRPr="00A667A1">
        <w:rPr>
          <w:b/>
        </w:rPr>
        <w:t xml:space="preserve"> </w:t>
      </w:r>
      <w:r w:rsidR="00F86686" w:rsidRPr="00A667A1">
        <w:t>«Пахарь» (главы из повести).</w:t>
      </w:r>
    </w:p>
    <w:p w:rsidR="00E31F1E" w:rsidRPr="00A667A1" w:rsidRDefault="00E31F1E" w:rsidP="000F255C">
      <w:pPr>
        <w:pStyle w:val="a3"/>
        <w:shd w:val="clear" w:color="auto" w:fill="FFFFFF"/>
        <w:tabs>
          <w:tab w:val="right" w:pos="9355"/>
        </w:tabs>
        <w:autoSpaceDE w:val="0"/>
        <w:autoSpaceDN w:val="0"/>
        <w:adjustRightInd w:val="0"/>
        <w:jc w:val="both"/>
        <w:rPr>
          <w:color w:val="000000" w:themeColor="text1"/>
          <w:shd w:val="clear" w:color="auto" w:fill="FFFFFF"/>
        </w:rPr>
      </w:pPr>
      <w:r w:rsidRPr="00A667A1">
        <w:rPr>
          <w:color w:val="000000" w:themeColor="text1"/>
          <w:shd w:val="clear" w:color="auto" w:fill="FFFFFF"/>
        </w:rPr>
        <w:t>Проверочная работа по итогам изучения раздела "Россия - Родина моя"</w:t>
      </w:r>
    </w:p>
    <w:p w:rsidR="00AA423F" w:rsidRPr="00A667A1" w:rsidRDefault="00AA423F" w:rsidP="000F255C">
      <w:pPr>
        <w:pStyle w:val="a3"/>
        <w:shd w:val="clear" w:color="auto" w:fill="FFFFFF"/>
        <w:tabs>
          <w:tab w:val="right" w:pos="9355"/>
        </w:tabs>
        <w:autoSpaceDE w:val="0"/>
        <w:autoSpaceDN w:val="0"/>
        <w:adjustRightInd w:val="0"/>
        <w:jc w:val="both"/>
        <w:rPr>
          <w:b/>
          <w:i/>
        </w:rPr>
      </w:pPr>
      <w:r w:rsidRPr="00A667A1">
        <w:t>Презентация проектов по темам: "Преданья старины глубокой", "Города земли русской", "Родные просторы".</w:t>
      </w:r>
    </w:p>
    <w:p w:rsidR="00F86686" w:rsidRPr="00A667A1" w:rsidRDefault="00AA423F" w:rsidP="000F255C">
      <w:pPr>
        <w:pStyle w:val="a3"/>
        <w:shd w:val="clear" w:color="auto" w:fill="FFFFFF"/>
        <w:tabs>
          <w:tab w:val="right" w:pos="9355"/>
        </w:tabs>
        <w:autoSpaceDE w:val="0"/>
        <w:autoSpaceDN w:val="0"/>
        <w:adjustRightInd w:val="0"/>
        <w:jc w:val="both"/>
        <w:rPr>
          <w:b/>
        </w:rPr>
      </w:pPr>
      <w:r w:rsidRPr="00A667A1">
        <w:rPr>
          <w:b/>
        </w:rPr>
        <w:t>РАЗДЕЛ 2. РУССКИЕ ТРАДИЦИИ (10</w:t>
      </w:r>
      <w:r w:rsidR="00F86686" w:rsidRPr="00A667A1">
        <w:rPr>
          <w:b/>
        </w:rPr>
        <w:t xml:space="preserve"> ч)</w:t>
      </w:r>
    </w:p>
    <w:p w:rsidR="00F86686" w:rsidRPr="00A667A1" w:rsidRDefault="00F86686" w:rsidP="000F255C">
      <w:pPr>
        <w:pStyle w:val="a3"/>
        <w:jc w:val="both"/>
        <w:rPr>
          <w:b/>
          <w:i/>
        </w:rPr>
      </w:pPr>
      <w:r w:rsidRPr="00A667A1">
        <w:rPr>
          <w:b/>
          <w:i/>
        </w:rPr>
        <w:t>Праздники русского мира</w:t>
      </w:r>
    </w:p>
    <w:p w:rsidR="00AA423F" w:rsidRPr="00A667A1" w:rsidRDefault="00AA423F" w:rsidP="00AA423F">
      <w:pPr>
        <w:ind w:firstLine="709"/>
        <w:rPr>
          <w:kern w:val="36"/>
        </w:rPr>
      </w:pPr>
      <w:r w:rsidRPr="00A667A1">
        <w:rPr>
          <w:b/>
          <w:i/>
        </w:rPr>
        <w:t xml:space="preserve">Пасха: </w:t>
      </w:r>
      <w:r w:rsidRPr="00A667A1">
        <w:rPr>
          <w:kern w:val="36"/>
        </w:rPr>
        <w:t xml:space="preserve">К. Д. Бальмонт </w:t>
      </w:r>
      <w:r w:rsidRPr="00A667A1">
        <w:t>«</w:t>
      </w:r>
      <w:r w:rsidRPr="00A667A1">
        <w:rPr>
          <w:kern w:val="36"/>
        </w:rPr>
        <w:t>Благовещенье в Москве»</w:t>
      </w:r>
    </w:p>
    <w:p w:rsidR="00F86686" w:rsidRPr="00A667A1" w:rsidRDefault="00F86686" w:rsidP="00AA423F">
      <w:pPr>
        <w:ind w:firstLine="709"/>
        <w:rPr>
          <w:b/>
          <w:i/>
        </w:rPr>
      </w:pPr>
      <w:r w:rsidRPr="00A667A1">
        <w:rPr>
          <w:b/>
          <w:shd w:val="clear" w:color="auto" w:fill="FFFFFF"/>
        </w:rPr>
        <w:t>А. С. Хомяков.</w:t>
      </w:r>
      <w:r w:rsidRPr="00A667A1">
        <w:rPr>
          <w:shd w:val="clear" w:color="auto" w:fill="FFFFFF"/>
        </w:rPr>
        <w:t xml:space="preserve"> «Кремлевская заутреня на Пасху».</w:t>
      </w:r>
    </w:p>
    <w:p w:rsidR="00F86686" w:rsidRPr="00A667A1" w:rsidRDefault="00F86686" w:rsidP="000F255C">
      <w:pPr>
        <w:pStyle w:val="a3"/>
        <w:rPr>
          <w:shd w:val="clear" w:color="auto" w:fill="FFFFFF"/>
        </w:rPr>
      </w:pPr>
      <w:r w:rsidRPr="00A667A1">
        <w:rPr>
          <w:b/>
          <w:shd w:val="clear" w:color="auto" w:fill="FFFFFF"/>
        </w:rPr>
        <w:t>А. А. Фет.</w:t>
      </w:r>
      <w:r w:rsidRPr="00A667A1">
        <w:rPr>
          <w:shd w:val="clear" w:color="auto" w:fill="FFFFFF"/>
        </w:rPr>
        <w:t xml:space="preserve"> «Христос Воскресе!» (П. П. Боткину).</w:t>
      </w:r>
    </w:p>
    <w:p w:rsidR="00F86686" w:rsidRPr="00A667A1" w:rsidRDefault="00F86686" w:rsidP="000F255C">
      <w:pPr>
        <w:pStyle w:val="a3"/>
        <w:jc w:val="both"/>
        <w:rPr>
          <w:bCs/>
          <w:kern w:val="36"/>
        </w:rPr>
      </w:pPr>
      <w:r w:rsidRPr="00A667A1">
        <w:rPr>
          <w:b/>
          <w:bCs/>
          <w:kern w:val="36"/>
        </w:rPr>
        <w:t>А. П. Чехов.</w:t>
      </w:r>
      <w:r w:rsidRPr="00A667A1">
        <w:rPr>
          <w:bCs/>
          <w:kern w:val="36"/>
        </w:rPr>
        <w:t xml:space="preserve"> «Казак». </w:t>
      </w:r>
    </w:p>
    <w:p w:rsidR="00F86686" w:rsidRPr="00A667A1" w:rsidRDefault="00F86686" w:rsidP="000F255C">
      <w:pPr>
        <w:pStyle w:val="a3"/>
        <w:jc w:val="both"/>
      </w:pPr>
      <w:r w:rsidRPr="00A667A1">
        <w:rPr>
          <w:b/>
          <w:i/>
        </w:rPr>
        <w:t>Русские мастера</w:t>
      </w:r>
      <w:r w:rsidR="00AA423F" w:rsidRPr="00A667A1">
        <w:rPr>
          <w:b/>
          <w:i/>
        </w:rPr>
        <w:t>:</w:t>
      </w:r>
      <w:r w:rsidR="00AA423F" w:rsidRPr="00A667A1">
        <w:t xml:space="preserve"> </w:t>
      </w:r>
      <w:r w:rsidRPr="00A667A1">
        <w:t>С. А. Есенин. «Ключи Марии» (фрагмент).</w:t>
      </w:r>
    </w:p>
    <w:p w:rsidR="00F86686" w:rsidRPr="00A667A1" w:rsidRDefault="00AA423F" w:rsidP="000F255C">
      <w:pPr>
        <w:pStyle w:val="a3"/>
        <w:jc w:val="both"/>
      </w:pPr>
      <w:r w:rsidRPr="00A667A1">
        <w:rPr>
          <w:b/>
          <w:i/>
        </w:rPr>
        <w:t>Русские мастера:</w:t>
      </w:r>
      <w:r w:rsidRPr="00A667A1">
        <w:t xml:space="preserve"> </w:t>
      </w:r>
      <w:r w:rsidR="00F86686" w:rsidRPr="00A667A1">
        <w:t>Ф. А. Абрамов. «Дом» (фрагмент).</w:t>
      </w:r>
    </w:p>
    <w:p w:rsidR="00F86686" w:rsidRPr="00A667A1" w:rsidRDefault="00AA423F" w:rsidP="000F255C">
      <w:pPr>
        <w:pStyle w:val="a3"/>
        <w:jc w:val="both"/>
        <w:rPr>
          <w:color w:val="1A1A1A"/>
        </w:rPr>
      </w:pPr>
      <w:r w:rsidRPr="00A667A1">
        <w:rPr>
          <w:b/>
          <w:i/>
        </w:rPr>
        <w:t>Русские мастера:</w:t>
      </w:r>
      <w:r w:rsidRPr="00A667A1">
        <w:t xml:space="preserve"> </w:t>
      </w:r>
      <w:r w:rsidR="00F86686" w:rsidRPr="00A667A1">
        <w:rPr>
          <w:color w:val="1A1A1A"/>
        </w:rPr>
        <w:t>В. А. Солоухин.</w:t>
      </w:r>
      <w:r w:rsidR="00F86686" w:rsidRPr="00A667A1">
        <w:rPr>
          <w:b/>
          <w:color w:val="1A1A1A"/>
        </w:rPr>
        <w:t xml:space="preserve"> </w:t>
      </w:r>
      <w:r w:rsidR="00F86686" w:rsidRPr="00A667A1">
        <w:t>«</w:t>
      </w:r>
      <w:r w:rsidR="00F86686" w:rsidRPr="00A667A1">
        <w:rPr>
          <w:color w:val="1A1A1A"/>
        </w:rPr>
        <w:t xml:space="preserve">Камешки на ладони». </w:t>
      </w:r>
    </w:p>
    <w:p w:rsidR="00AA423F" w:rsidRPr="00A667A1" w:rsidRDefault="00AA423F" w:rsidP="000F255C">
      <w:pPr>
        <w:pStyle w:val="a3"/>
        <w:jc w:val="both"/>
      </w:pPr>
      <w:r w:rsidRPr="00A667A1">
        <w:t>Проверочная работа по итогам изучения раздела "Русские традиции"</w:t>
      </w:r>
    </w:p>
    <w:p w:rsidR="00AA423F" w:rsidRPr="00A667A1" w:rsidRDefault="00AA423F" w:rsidP="000F255C">
      <w:pPr>
        <w:pStyle w:val="a3"/>
        <w:jc w:val="both"/>
        <w:rPr>
          <w:b/>
          <w:i/>
        </w:rPr>
      </w:pPr>
      <w:r w:rsidRPr="00A667A1">
        <w:t>Презентация проектов по темам: "Праздники русского мира ", "Тепло родного дома"</w:t>
      </w:r>
    </w:p>
    <w:p w:rsidR="00F86686" w:rsidRPr="00A667A1" w:rsidRDefault="00F86686" w:rsidP="000F255C">
      <w:pPr>
        <w:pStyle w:val="a3"/>
        <w:jc w:val="both"/>
        <w:rPr>
          <w:b/>
        </w:rPr>
      </w:pPr>
      <w:r w:rsidRPr="00A667A1">
        <w:rPr>
          <w:b/>
        </w:rPr>
        <w:t>РАЗДЕЛ 3. РУ</w:t>
      </w:r>
      <w:r w:rsidR="00AA423F" w:rsidRPr="00A667A1">
        <w:rPr>
          <w:b/>
        </w:rPr>
        <w:t>ССКИЙ ХАРАКТЕР – РУССКАЯ ДУША (1</w:t>
      </w:r>
      <w:r w:rsidR="005C09A8" w:rsidRPr="00A667A1">
        <w:rPr>
          <w:b/>
        </w:rPr>
        <w:t>3ч</w:t>
      </w:r>
      <w:r w:rsidRPr="00A667A1">
        <w:rPr>
          <w:b/>
        </w:rPr>
        <w:t>)</w:t>
      </w:r>
    </w:p>
    <w:p w:rsidR="00F86686" w:rsidRPr="00A667A1" w:rsidRDefault="00AA423F" w:rsidP="00AA423F">
      <w:pPr>
        <w:ind w:left="709"/>
        <w:rPr>
          <w:b/>
          <w:i/>
        </w:rPr>
      </w:pPr>
      <w:r w:rsidRPr="00A667A1">
        <w:rPr>
          <w:b/>
          <w:i/>
        </w:rPr>
        <w:t xml:space="preserve">На Первой мировой войне: </w:t>
      </w:r>
      <w:r w:rsidRPr="00A667A1">
        <w:t>С. М. Городецкий. «Воздушный витязь»; Г. М. Иванов. «О, твёрдость, о, мудрость прекрасная…», «Георгий Победоносец»</w:t>
      </w:r>
    </w:p>
    <w:p w:rsidR="00F86686" w:rsidRPr="00A667A1" w:rsidRDefault="00AA423F" w:rsidP="000F255C">
      <w:pPr>
        <w:pStyle w:val="a3"/>
        <w:shd w:val="clear" w:color="auto" w:fill="FFFFFF"/>
        <w:jc w:val="both"/>
      </w:pPr>
      <w:r w:rsidRPr="00A667A1">
        <w:rPr>
          <w:b/>
          <w:i/>
        </w:rPr>
        <w:t xml:space="preserve">На Первой мировой войне: </w:t>
      </w:r>
      <w:r w:rsidR="00F86686" w:rsidRPr="00A667A1">
        <w:t>Н. С. Гумилёв.</w:t>
      </w:r>
      <w:r w:rsidR="00F86686" w:rsidRPr="00A667A1">
        <w:rPr>
          <w:b/>
        </w:rPr>
        <w:t xml:space="preserve"> </w:t>
      </w:r>
      <w:r w:rsidR="00F86686" w:rsidRPr="00A667A1">
        <w:t>«Наступление», «Война».</w:t>
      </w:r>
      <w:r w:rsidR="005C09A8" w:rsidRPr="00A667A1">
        <w:rPr>
          <w:b/>
        </w:rPr>
        <w:t xml:space="preserve"> НРЭО.</w:t>
      </w:r>
      <w:r w:rsidR="005C09A8" w:rsidRPr="00A667A1">
        <w:t> Л. К. Татьяничева. Стихотворение «Минные поля».</w:t>
      </w:r>
    </w:p>
    <w:p w:rsidR="00F86686" w:rsidRPr="00A667A1" w:rsidRDefault="00AA423F" w:rsidP="000F255C">
      <w:pPr>
        <w:pStyle w:val="a3"/>
        <w:jc w:val="both"/>
        <w:rPr>
          <w:bCs/>
          <w:shd w:val="clear" w:color="auto" w:fill="FFFFFF"/>
        </w:rPr>
      </w:pPr>
      <w:r w:rsidRPr="00A667A1">
        <w:rPr>
          <w:b/>
          <w:i/>
        </w:rPr>
        <w:t xml:space="preserve">На Первой мировой войне: </w:t>
      </w:r>
      <w:r w:rsidR="00F86686" w:rsidRPr="00A667A1">
        <w:rPr>
          <w:bCs/>
          <w:shd w:val="clear" w:color="auto" w:fill="FFFFFF"/>
        </w:rPr>
        <w:t>М. М. Пришвин.</w:t>
      </w:r>
      <w:r w:rsidRPr="00A667A1">
        <w:rPr>
          <w:bCs/>
          <w:shd w:val="clear" w:color="auto" w:fill="FFFFFF"/>
        </w:rPr>
        <w:t xml:space="preserve"> </w:t>
      </w:r>
      <w:r w:rsidR="00F86686" w:rsidRPr="00A667A1">
        <w:rPr>
          <w:lang w:eastAsia="ru-RU"/>
        </w:rPr>
        <w:t>«</w:t>
      </w:r>
      <w:r w:rsidR="00F86686" w:rsidRPr="00A667A1">
        <w:rPr>
          <w:bCs/>
          <w:shd w:val="clear" w:color="auto" w:fill="FFFFFF"/>
        </w:rPr>
        <w:t xml:space="preserve">Голубая стрекоза». </w:t>
      </w:r>
    </w:p>
    <w:p w:rsidR="00F86686" w:rsidRPr="00A667A1" w:rsidRDefault="00F86686" w:rsidP="000F255C">
      <w:pPr>
        <w:pStyle w:val="a3"/>
        <w:jc w:val="both"/>
      </w:pPr>
      <w:r w:rsidRPr="00A667A1">
        <w:rPr>
          <w:b/>
          <w:i/>
        </w:rPr>
        <w:t>Долюшка женская</w:t>
      </w:r>
      <w:r w:rsidR="00AA423F" w:rsidRPr="00A667A1">
        <w:rPr>
          <w:b/>
          <w:i/>
        </w:rPr>
        <w:t>:</w:t>
      </w:r>
      <w:r w:rsidR="00AA423F" w:rsidRPr="00A667A1">
        <w:t xml:space="preserve"> </w:t>
      </w:r>
      <w:r w:rsidRPr="00A667A1">
        <w:t>Ф. И. Тютчев. «Русской женщине». Н. А. Некрасов.</w:t>
      </w:r>
      <w:r w:rsidRPr="00A667A1">
        <w:rPr>
          <w:b/>
        </w:rPr>
        <w:t xml:space="preserve"> </w:t>
      </w:r>
      <w:r w:rsidRPr="00A667A1">
        <w:t>«Внимая ужасам войны…»</w:t>
      </w:r>
      <w:r w:rsidR="00AA423F" w:rsidRPr="00A667A1">
        <w:t xml:space="preserve">, </w:t>
      </w:r>
      <w:r w:rsidRPr="00A667A1">
        <w:t>Ю. В. Друнина.</w:t>
      </w:r>
      <w:r w:rsidRPr="00A667A1">
        <w:rPr>
          <w:b/>
        </w:rPr>
        <w:t xml:space="preserve"> </w:t>
      </w:r>
      <w:r w:rsidRPr="00A667A1">
        <w:t>«И откуда вдруг берутся силы…»</w:t>
      </w:r>
    </w:p>
    <w:p w:rsidR="00F86686" w:rsidRPr="00A667A1" w:rsidRDefault="00AA423F" w:rsidP="000F255C">
      <w:pPr>
        <w:pStyle w:val="a3"/>
        <w:jc w:val="both"/>
      </w:pPr>
      <w:r w:rsidRPr="00A667A1">
        <w:rPr>
          <w:b/>
          <w:i/>
        </w:rPr>
        <w:t>Долюшка женская:</w:t>
      </w:r>
      <w:r w:rsidRPr="00A667A1">
        <w:t xml:space="preserve"> </w:t>
      </w:r>
      <w:r w:rsidR="00F86686" w:rsidRPr="00A667A1">
        <w:t xml:space="preserve">Ф. А. Абрамов. «Золотые руки». В. М. </w:t>
      </w:r>
      <w:proofErr w:type="spellStart"/>
      <w:r w:rsidR="00F86686" w:rsidRPr="00A667A1">
        <w:t>Тушнова</w:t>
      </w:r>
      <w:proofErr w:type="spellEnd"/>
      <w:r w:rsidR="00F86686" w:rsidRPr="00A667A1">
        <w:t>.</w:t>
      </w:r>
      <w:r w:rsidR="00F86686" w:rsidRPr="00A667A1">
        <w:rPr>
          <w:b/>
        </w:rPr>
        <w:t xml:space="preserve"> </w:t>
      </w:r>
      <w:r w:rsidR="00F86686" w:rsidRPr="00A667A1">
        <w:t>«Вот говорят: Россия…»</w:t>
      </w:r>
    </w:p>
    <w:p w:rsidR="00F86686" w:rsidRPr="00A667A1" w:rsidRDefault="00F86686" w:rsidP="000F255C">
      <w:pPr>
        <w:pStyle w:val="a3"/>
        <w:jc w:val="both"/>
        <w:rPr>
          <w:b/>
          <w:i/>
        </w:rPr>
      </w:pPr>
      <w:r w:rsidRPr="00A667A1">
        <w:rPr>
          <w:b/>
          <w:i/>
        </w:rPr>
        <w:t>Взрослые детские проблемы</w:t>
      </w:r>
      <w:r w:rsidR="00AA423F" w:rsidRPr="00A667A1">
        <w:rPr>
          <w:b/>
          <w:i/>
        </w:rPr>
        <w:t xml:space="preserve">: </w:t>
      </w:r>
      <w:r w:rsidRPr="00A667A1">
        <w:t xml:space="preserve">А. С. Игнатова. «Джинн Сева». </w:t>
      </w:r>
    </w:p>
    <w:p w:rsidR="00F86686" w:rsidRPr="00A667A1" w:rsidRDefault="00AA423F" w:rsidP="000F255C">
      <w:pPr>
        <w:pStyle w:val="a3"/>
        <w:jc w:val="both"/>
        <w:rPr>
          <w:bCs/>
          <w:bdr w:val="none" w:sz="0" w:space="0" w:color="auto" w:frame="1"/>
          <w:shd w:val="clear" w:color="auto" w:fill="FFFFFF"/>
        </w:rPr>
      </w:pPr>
      <w:r w:rsidRPr="00A667A1">
        <w:rPr>
          <w:b/>
          <w:i/>
        </w:rPr>
        <w:t xml:space="preserve">Взрослые детские проблемы: </w:t>
      </w:r>
      <w:r w:rsidR="00F86686" w:rsidRPr="00A667A1">
        <w:rPr>
          <w:bCs/>
          <w:bdr w:val="none" w:sz="0" w:space="0" w:color="auto" w:frame="1"/>
          <w:shd w:val="clear" w:color="auto" w:fill="FFFFFF"/>
        </w:rPr>
        <w:t xml:space="preserve">Н. Н. </w:t>
      </w:r>
      <w:proofErr w:type="spellStart"/>
      <w:r w:rsidR="00F86686" w:rsidRPr="00A667A1">
        <w:rPr>
          <w:bCs/>
          <w:bdr w:val="none" w:sz="0" w:space="0" w:color="auto" w:frame="1"/>
          <w:shd w:val="clear" w:color="auto" w:fill="FFFFFF"/>
        </w:rPr>
        <w:t>Назаркин</w:t>
      </w:r>
      <w:proofErr w:type="spellEnd"/>
      <w:r w:rsidR="00F86686" w:rsidRPr="00A667A1">
        <w:rPr>
          <w:bCs/>
          <w:bdr w:val="none" w:sz="0" w:space="0" w:color="auto" w:frame="1"/>
          <w:shd w:val="clear" w:color="auto" w:fill="FFFFFF"/>
        </w:rPr>
        <w:t>. «Изумрудная рыбка» (главы «Изумрудная рыбка», «</w:t>
      </w:r>
      <w:r w:rsidR="00F86686" w:rsidRPr="00A667A1">
        <w:t xml:space="preserve">Ах, миледи!», «Про личную жизнь»). </w:t>
      </w:r>
    </w:p>
    <w:p w:rsidR="00F86686" w:rsidRPr="00A667A1" w:rsidRDefault="00F86686" w:rsidP="000F255C">
      <w:pPr>
        <w:pStyle w:val="a3"/>
        <w:jc w:val="both"/>
        <w:rPr>
          <w:b/>
          <w:i/>
        </w:rPr>
      </w:pPr>
      <w:r w:rsidRPr="00A667A1">
        <w:rPr>
          <w:b/>
          <w:i/>
        </w:rPr>
        <w:t>Такого языка на свете не бывало</w:t>
      </w:r>
      <w:r w:rsidR="00AA423F" w:rsidRPr="00A667A1">
        <w:rPr>
          <w:b/>
          <w:i/>
        </w:rPr>
        <w:t xml:space="preserve">: </w:t>
      </w:r>
      <w:r w:rsidRPr="00A667A1">
        <w:rPr>
          <w:bCs/>
        </w:rPr>
        <w:t>Вс. Рождественский.</w:t>
      </w:r>
      <w:r w:rsidRPr="00A667A1">
        <w:rPr>
          <w:b/>
          <w:bCs/>
        </w:rPr>
        <w:t xml:space="preserve"> </w:t>
      </w:r>
      <w:r w:rsidRPr="00A667A1">
        <w:rPr>
          <w:bCs/>
        </w:rPr>
        <w:t>«В родной поэзии совсем не старовер…»</w:t>
      </w:r>
    </w:p>
    <w:p w:rsidR="00DA1AB8" w:rsidRPr="00A667A1" w:rsidRDefault="00AA423F" w:rsidP="00AA423F">
      <w:pPr>
        <w:ind w:left="709"/>
        <w:rPr>
          <w:b/>
          <w:bCs/>
        </w:rPr>
      </w:pPr>
      <w:r w:rsidRPr="00A667A1">
        <w:lastRenderedPageBreak/>
        <w:t>Проверочная работа по итогам изучения раздела "Русский характер - русская душа"</w:t>
      </w:r>
    </w:p>
    <w:p w:rsidR="00AA423F" w:rsidRPr="00A667A1" w:rsidRDefault="00AA423F" w:rsidP="00AA423F">
      <w:pPr>
        <w:ind w:left="709"/>
        <w:rPr>
          <w:b/>
          <w:bCs/>
        </w:rPr>
      </w:pPr>
      <w:r w:rsidRPr="00A667A1">
        <w:t>Презентация проектов по темам: "Не до ордена – была бы Родина", "Загадки русской души", "О ваших ровесниках", "Лишь слову жизнь дана"</w:t>
      </w:r>
    </w:p>
    <w:p w:rsidR="00DA1AB8" w:rsidRPr="00A667A1" w:rsidRDefault="005C09A8" w:rsidP="005C09A8">
      <w:pPr>
        <w:ind w:left="709"/>
        <w:rPr>
          <w:b/>
          <w:bCs/>
        </w:rPr>
      </w:pPr>
      <w:r w:rsidRPr="00A667A1">
        <w:rPr>
          <w:b/>
        </w:rPr>
        <w:t>НРЭО</w:t>
      </w:r>
      <w:r w:rsidRPr="00A667A1">
        <w:t xml:space="preserve">. Капли звонкие стихов…Поэзия Южного Урала. Знакомство с </w:t>
      </w:r>
      <w:proofErr w:type="spellStart"/>
      <w:r w:rsidRPr="00A667A1">
        <w:t>южноуральскими</w:t>
      </w:r>
      <w:proofErr w:type="spellEnd"/>
      <w:r w:rsidRPr="00A667A1">
        <w:t xml:space="preserve"> поэтами.</w:t>
      </w:r>
    </w:p>
    <w:p w:rsidR="00DA1AB8" w:rsidRPr="00A667A1" w:rsidRDefault="005C09A8" w:rsidP="005C09A8">
      <w:pPr>
        <w:ind w:left="709"/>
        <w:rPr>
          <w:b/>
          <w:bCs/>
        </w:rPr>
      </w:pPr>
      <w:r w:rsidRPr="00A667A1">
        <w:rPr>
          <w:b/>
          <w:color w:val="000000" w:themeColor="text1"/>
          <w:shd w:val="clear" w:color="auto" w:fill="FFFFFF"/>
        </w:rPr>
        <w:t xml:space="preserve">НРЭО. </w:t>
      </w:r>
      <w:r w:rsidRPr="00A667A1">
        <w:t xml:space="preserve">Творчество Бориса </w:t>
      </w:r>
      <w:proofErr w:type="spellStart"/>
      <w:r w:rsidRPr="00A667A1">
        <w:t>Ручьева</w:t>
      </w:r>
      <w:proofErr w:type="spellEnd"/>
      <w:r w:rsidRPr="00A667A1">
        <w:t>. «Песня о брезентовой палатке»</w:t>
      </w:r>
    </w:p>
    <w:p w:rsidR="00DA1AB8" w:rsidRPr="00A667A1" w:rsidRDefault="005C09A8" w:rsidP="005C09A8">
      <w:pPr>
        <w:ind w:left="709"/>
        <w:rPr>
          <w:b/>
          <w:bCs/>
        </w:rPr>
      </w:pPr>
      <w:r w:rsidRPr="00A667A1">
        <w:t xml:space="preserve">Экскурсия в музей-квартиру им. Б. </w:t>
      </w:r>
      <w:proofErr w:type="spellStart"/>
      <w:r w:rsidRPr="00A667A1">
        <w:t>Ручьева</w:t>
      </w:r>
      <w:proofErr w:type="spellEnd"/>
      <w:r w:rsidRPr="00A667A1">
        <w:t xml:space="preserve">. </w:t>
      </w:r>
      <w:r w:rsidRPr="00A667A1">
        <w:rPr>
          <w:b/>
        </w:rPr>
        <w:t>НРЭО.</w:t>
      </w:r>
      <w:r w:rsidRPr="00A667A1">
        <w:t xml:space="preserve"> Б.Ручьев "На рассвете, проходя к забою..."</w:t>
      </w:r>
    </w:p>
    <w:p w:rsidR="00DA1AB8" w:rsidRPr="00A667A1" w:rsidRDefault="00DA1AB8" w:rsidP="005C09A8">
      <w:pPr>
        <w:ind w:left="709"/>
        <w:rPr>
          <w:b/>
          <w:bCs/>
        </w:rPr>
      </w:pPr>
    </w:p>
    <w:p w:rsidR="008E10B9" w:rsidRDefault="008E10B9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0F255C" w:rsidRDefault="000F255C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5C09A8" w:rsidRDefault="005C09A8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5C09A8" w:rsidRDefault="005C09A8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5C09A8" w:rsidRDefault="005C09A8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5C09A8" w:rsidRDefault="005C09A8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5C09A8" w:rsidRDefault="005C09A8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5C09A8" w:rsidRDefault="005C09A8" w:rsidP="000F255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5C09A8" w:rsidRDefault="005C09A8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p w:rsidR="00D4626C" w:rsidRDefault="00D4626C" w:rsidP="00D4626C">
      <w:pPr>
        <w:spacing w:before="100" w:beforeAutospacing="1"/>
        <w:ind w:right="113"/>
        <w:rPr>
          <w:b/>
          <w:bCs/>
          <w:sz w:val="27"/>
          <w:szCs w:val="27"/>
        </w:rPr>
      </w:pPr>
    </w:p>
    <w:sectPr w:rsidR="00D4626C" w:rsidSect="00D4626C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9A3" w:rsidRDefault="009759A3" w:rsidP="00B758C9">
      <w:r>
        <w:separator/>
      </w:r>
    </w:p>
  </w:endnote>
  <w:endnote w:type="continuationSeparator" w:id="0">
    <w:p w:rsidR="009759A3" w:rsidRDefault="009759A3" w:rsidP="00B7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23" w:rsidRDefault="00747923" w:rsidP="00FF46FA">
    <w:pPr>
      <w:pStyle w:val="af0"/>
    </w:pPr>
  </w:p>
  <w:p w:rsidR="00747923" w:rsidRDefault="0074792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9A3" w:rsidRDefault="009759A3" w:rsidP="00B758C9">
      <w:r>
        <w:separator/>
      </w:r>
    </w:p>
  </w:footnote>
  <w:footnote w:type="continuationSeparator" w:id="0">
    <w:p w:rsidR="009759A3" w:rsidRDefault="009759A3" w:rsidP="00B75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1004" w:hanging="360"/>
      </w:pPr>
      <w:rPr>
        <w:rFonts w:ascii="Wingdings" w:hAnsi="Wingdings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0"/>
        </w:tabs>
        <w:ind w:left="1004" w:hanging="360"/>
      </w:pPr>
      <w:rPr>
        <w:rFonts w:ascii="Wingdings" w:hAnsi="Wingdings"/>
      </w:rPr>
    </w:lvl>
  </w:abstractNum>
  <w:abstractNum w:abstractNumId="2">
    <w:nsid w:val="0000000C"/>
    <w:multiLevelType w:val="single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E0"/>
    <w:multiLevelType w:val="multilevel"/>
    <w:tmpl w:val="000000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231444F"/>
    <w:multiLevelType w:val="multilevel"/>
    <w:tmpl w:val="A2FA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E5396"/>
    <w:multiLevelType w:val="hybridMultilevel"/>
    <w:tmpl w:val="CC545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360F4"/>
    <w:multiLevelType w:val="hybridMultilevel"/>
    <w:tmpl w:val="7DC22098"/>
    <w:lvl w:ilvl="0" w:tplc="2E18D4E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16E36"/>
    <w:multiLevelType w:val="multilevel"/>
    <w:tmpl w:val="BCE67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F33C9"/>
    <w:multiLevelType w:val="hybridMultilevel"/>
    <w:tmpl w:val="345E5420"/>
    <w:lvl w:ilvl="0" w:tplc="6E6CA4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579D1"/>
    <w:multiLevelType w:val="hybridMultilevel"/>
    <w:tmpl w:val="139836BC"/>
    <w:lvl w:ilvl="0" w:tplc="2E18D4E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771338"/>
    <w:multiLevelType w:val="hybridMultilevel"/>
    <w:tmpl w:val="FD0E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510589"/>
    <w:multiLevelType w:val="hybridMultilevel"/>
    <w:tmpl w:val="1B12F2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6288B"/>
    <w:multiLevelType w:val="hybridMultilevel"/>
    <w:tmpl w:val="4BFA19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BA95A5B"/>
    <w:multiLevelType w:val="hybridMultilevel"/>
    <w:tmpl w:val="48C04102"/>
    <w:lvl w:ilvl="0" w:tplc="0FDE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33CBD"/>
    <w:multiLevelType w:val="multilevel"/>
    <w:tmpl w:val="A958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5337DF"/>
    <w:multiLevelType w:val="hybridMultilevel"/>
    <w:tmpl w:val="6742DCDA"/>
    <w:lvl w:ilvl="0" w:tplc="45F8B1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EF3AF7"/>
    <w:multiLevelType w:val="hybridMultilevel"/>
    <w:tmpl w:val="A0849A08"/>
    <w:lvl w:ilvl="0" w:tplc="2E18D4E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145785"/>
    <w:multiLevelType w:val="hybridMultilevel"/>
    <w:tmpl w:val="C0587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6FAB4419"/>
    <w:multiLevelType w:val="multilevel"/>
    <w:tmpl w:val="7C30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06AD6"/>
    <w:multiLevelType w:val="multilevel"/>
    <w:tmpl w:val="A24C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D21DAE"/>
    <w:multiLevelType w:val="multilevel"/>
    <w:tmpl w:val="24CE77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1"/>
  </w:num>
  <w:num w:numId="5">
    <w:abstractNumId w:val="10"/>
  </w:num>
  <w:num w:numId="6">
    <w:abstractNumId w:val="20"/>
  </w:num>
  <w:num w:numId="7">
    <w:abstractNumId w:val="24"/>
  </w:num>
  <w:num w:numId="8">
    <w:abstractNumId w:val="4"/>
  </w:num>
  <w:num w:numId="9">
    <w:abstractNumId w:val="18"/>
  </w:num>
  <w:num w:numId="10">
    <w:abstractNumId w:val="22"/>
  </w:num>
  <w:num w:numId="11">
    <w:abstractNumId w:val="25"/>
  </w:num>
  <w:num w:numId="12">
    <w:abstractNumId w:val="8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21"/>
  </w:num>
  <w:num w:numId="18">
    <w:abstractNumId w:val="19"/>
  </w:num>
  <w:num w:numId="19">
    <w:abstractNumId w:val="13"/>
  </w:num>
  <w:num w:numId="20">
    <w:abstractNumId w:val="9"/>
  </w:num>
  <w:num w:numId="21">
    <w:abstractNumId w:val="7"/>
  </w:num>
  <w:num w:numId="22">
    <w:abstractNumId w:val="16"/>
  </w:num>
  <w:num w:numId="2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F91"/>
    <w:rsid w:val="00010D77"/>
    <w:rsid w:val="00033C91"/>
    <w:rsid w:val="0004654A"/>
    <w:rsid w:val="000534FD"/>
    <w:rsid w:val="00053D43"/>
    <w:rsid w:val="00061B04"/>
    <w:rsid w:val="00074B88"/>
    <w:rsid w:val="00075AE0"/>
    <w:rsid w:val="00081F3F"/>
    <w:rsid w:val="000A441D"/>
    <w:rsid w:val="000B7E55"/>
    <w:rsid w:val="000C6B06"/>
    <w:rsid w:val="000D4A60"/>
    <w:rsid w:val="000D5D90"/>
    <w:rsid w:val="000E62E3"/>
    <w:rsid w:val="000F255C"/>
    <w:rsid w:val="000F51A0"/>
    <w:rsid w:val="001029BC"/>
    <w:rsid w:val="00115F4C"/>
    <w:rsid w:val="00120691"/>
    <w:rsid w:val="00133901"/>
    <w:rsid w:val="0015055B"/>
    <w:rsid w:val="00152421"/>
    <w:rsid w:val="0015493F"/>
    <w:rsid w:val="00154A71"/>
    <w:rsid w:val="00156A07"/>
    <w:rsid w:val="0017788A"/>
    <w:rsid w:val="00197626"/>
    <w:rsid w:val="001D42DB"/>
    <w:rsid w:val="002115AD"/>
    <w:rsid w:val="00214259"/>
    <w:rsid w:val="0022217B"/>
    <w:rsid w:val="00223268"/>
    <w:rsid w:val="002600B6"/>
    <w:rsid w:val="00264703"/>
    <w:rsid w:val="00294B78"/>
    <w:rsid w:val="002A3F2C"/>
    <w:rsid w:val="002D3B5E"/>
    <w:rsid w:val="002E5A26"/>
    <w:rsid w:val="002F118A"/>
    <w:rsid w:val="0032503E"/>
    <w:rsid w:val="00330F1C"/>
    <w:rsid w:val="003316F6"/>
    <w:rsid w:val="0034023A"/>
    <w:rsid w:val="00343F00"/>
    <w:rsid w:val="003443B9"/>
    <w:rsid w:val="00356D47"/>
    <w:rsid w:val="00393034"/>
    <w:rsid w:val="003A5657"/>
    <w:rsid w:val="003B6672"/>
    <w:rsid w:val="003C0EA6"/>
    <w:rsid w:val="003C22C6"/>
    <w:rsid w:val="003C38C0"/>
    <w:rsid w:val="003C3BCD"/>
    <w:rsid w:val="003C7C58"/>
    <w:rsid w:val="003D321A"/>
    <w:rsid w:val="00403DFD"/>
    <w:rsid w:val="00405B24"/>
    <w:rsid w:val="00436281"/>
    <w:rsid w:val="00440571"/>
    <w:rsid w:val="0044454C"/>
    <w:rsid w:val="0048175F"/>
    <w:rsid w:val="00482053"/>
    <w:rsid w:val="00482FF1"/>
    <w:rsid w:val="00492B7D"/>
    <w:rsid w:val="004A5688"/>
    <w:rsid w:val="004A684F"/>
    <w:rsid w:val="004C2E55"/>
    <w:rsid w:val="004D1729"/>
    <w:rsid w:val="004E55D6"/>
    <w:rsid w:val="005012B2"/>
    <w:rsid w:val="00504E52"/>
    <w:rsid w:val="00514535"/>
    <w:rsid w:val="00524A37"/>
    <w:rsid w:val="00525FAA"/>
    <w:rsid w:val="00535711"/>
    <w:rsid w:val="00545ADF"/>
    <w:rsid w:val="00557ADC"/>
    <w:rsid w:val="0056469A"/>
    <w:rsid w:val="005752AF"/>
    <w:rsid w:val="00592518"/>
    <w:rsid w:val="00593498"/>
    <w:rsid w:val="005C09A8"/>
    <w:rsid w:val="005D0CE5"/>
    <w:rsid w:val="005E3A0D"/>
    <w:rsid w:val="00611799"/>
    <w:rsid w:val="00625E46"/>
    <w:rsid w:val="0063029C"/>
    <w:rsid w:val="00633307"/>
    <w:rsid w:val="00635A4B"/>
    <w:rsid w:val="00684345"/>
    <w:rsid w:val="00685F0C"/>
    <w:rsid w:val="006B363C"/>
    <w:rsid w:val="006D161D"/>
    <w:rsid w:val="006D6C28"/>
    <w:rsid w:val="006E320E"/>
    <w:rsid w:val="006E72CE"/>
    <w:rsid w:val="00707470"/>
    <w:rsid w:val="007155E2"/>
    <w:rsid w:val="007205D2"/>
    <w:rsid w:val="00730C04"/>
    <w:rsid w:val="00747923"/>
    <w:rsid w:val="00752845"/>
    <w:rsid w:val="00753939"/>
    <w:rsid w:val="007822DE"/>
    <w:rsid w:val="007860BC"/>
    <w:rsid w:val="00787241"/>
    <w:rsid w:val="00791927"/>
    <w:rsid w:val="00795738"/>
    <w:rsid w:val="00797980"/>
    <w:rsid w:val="007A5C26"/>
    <w:rsid w:val="007F0830"/>
    <w:rsid w:val="007F25FE"/>
    <w:rsid w:val="008003D1"/>
    <w:rsid w:val="008055ED"/>
    <w:rsid w:val="008338F3"/>
    <w:rsid w:val="00842A9B"/>
    <w:rsid w:val="008729A5"/>
    <w:rsid w:val="00872FAF"/>
    <w:rsid w:val="008914BF"/>
    <w:rsid w:val="00896E64"/>
    <w:rsid w:val="008C1F58"/>
    <w:rsid w:val="008E10B9"/>
    <w:rsid w:val="008E7A44"/>
    <w:rsid w:val="0090562B"/>
    <w:rsid w:val="009402D9"/>
    <w:rsid w:val="0094163A"/>
    <w:rsid w:val="009417F7"/>
    <w:rsid w:val="00951D95"/>
    <w:rsid w:val="00965FD4"/>
    <w:rsid w:val="00971BFF"/>
    <w:rsid w:val="0097541B"/>
    <w:rsid w:val="009759A3"/>
    <w:rsid w:val="0097723E"/>
    <w:rsid w:val="00990171"/>
    <w:rsid w:val="00990A38"/>
    <w:rsid w:val="009A4484"/>
    <w:rsid w:val="009A5227"/>
    <w:rsid w:val="009B4411"/>
    <w:rsid w:val="009C0649"/>
    <w:rsid w:val="009C2192"/>
    <w:rsid w:val="009D23B9"/>
    <w:rsid w:val="009F27F9"/>
    <w:rsid w:val="00A221B6"/>
    <w:rsid w:val="00A34A69"/>
    <w:rsid w:val="00A35429"/>
    <w:rsid w:val="00A512FD"/>
    <w:rsid w:val="00A660C8"/>
    <w:rsid w:val="00A666F3"/>
    <w:rsid w:val="00A667A1"/>
    <w:rsid w:val="00A84A02"/>
    <w:rsid w:val="00AA423F"/>
    <w:rsid w:val="00AA5A6F"/>
    <w:rsid w:val="00AB2403"/>
    <w:rsid w:val="00AB4604"/>
    <w:rsid w:val="00AC56B3"/>
    <w:rsid w:val="00AC57C4"/>
    <w:rsid w:val="00AD0695"/>
    <w:rsid w:val="00AD3F4A"/>
    <w:rsid w:val="00AD642B"/>
    <w:rsid w:val="00AE3947"/>
    <w:rsid w:val="00AF5216"/>
    <w:rsid w:val="00B21542"/>
    <w:rsid w:val="00B25A0B"/>
    <w:rsid w:val="00B45634"/>
    <w:rsid w:val="00B4634A"/>
    <w:rsid w:val="00B53359"/>
    <w:rsid w:val="00B60084"/>
    <w:rsid w:val="00B61E1F"/>
    <w:rsid w:val="00B758C9"/>
    <w:rsid w:val="00B77DB1"/>
    <w:rsid w:val="00BA0FC5"/>
    <w:rsid w:val="00BA38F0"/>
    <w:rsid w:val="00BA7D17"/>
    <w:rsid w:val="00BD0968"/>
    <w:rsid w:val="00BD6A91"/>
    <w:rsid w:val="00BE3B3A"/>
    <w:rsid w:val="00BE5747"/>
    <w:rsid w:val="00C06CB0"/>
    <w:rsid w:val="00C216FD"/>
    <w:rsid w:val="00C267E7"/>
    <w:rsid w:val="00C44052"/>
    <w:rsid w:val="00C507A6"/>
    <w:rsid w:val="00C57FEB"/>
    <w:rsid w:val="00C67127"/>
    <w:rsid w:val="00C74AAC"/>
    <w:rsid w:val="00C81F4F"/>
    <w:rsid w:val="00C82DE2"/>
    <w:rsid w:val="00C91E03"/>
    <w:rsid w:val="00CA28C4"/>
    <w:rsid w:val="00CA3B9A"/>
    <w:rsid w:val="00CB7A55"/>
    <w:rsid w:val="00CC2AE0"/>
    <w:rsid w:val="00CC3595"/>
    <w:rsid w:val="00CE5260"/>
    <w:rsid w:val="00CF067F"/>
    <w:rsid w:val="00CF1F91"/>
    <w:rsid w:val="00CF3879"/>
    <w:rsid w:val="00D017F8"/>
    <w:rsid w:val="00D03C95"/>
    <w:rsid w:val="00D14663"/>
    <w:rsid w:val="00D237C6"/>
    <w:rsid w:val="00D34A2A"/>
    <w:rsid w:val="00D34DB2"/>
    <w:rsid w:val="00D4594C"/>
    <w:rsid w:val="00D4626C"/>
    <w:rsid w:val="00D47B9B"/>
    <w:rsid w:val="00D7447A"/>
    <w:rsid w:val="00DA1AB8"/>
    <w:rsid w:val="00DB66F2"/>
    <w:rsid w:val="00DF0E24"/>
    <w:rsid w:val="00DF288E"/>
    <w:rsid w:val="00DF4231"/>
    <w:rsid w:val="00DF7649"/>
    <w:rsid w:val="00E0315C"/>
    <w:rsid w:val="00E219C2"/>
    <w:rsid w:val="00E222E5"/>
    <w:rsid w:val="00E22B3E"/>
    <w:rsid w:val="00E240DF"/>
    <w:rsid w:val="00E31F1E"/>
    <w:rsid w:val="00E36AAC"/>
    <w:rsid w:val="00E52790"/>
    <w:rsid w:val="00E52A2E"/>
    <w:rsid w:val="00E62C7A"/>
    <w:rsid w:val="00EA2080"/>
    <w:rsid w:val="00EC3AF0"/>
    <w:rsid w:val="00ED7B42"/>
    <w:rsid w:val="00EF0DFE"/>
    <w:rsid w:val="00EF0F73"/>
    <w:rsid w:val="00F015BB"/>
    <w:rsid w:val="00F05558"/>
    <w:rsid w:val="00F43041"/>
    <w:rsid w:val="00F56028"/>
    <w:rsid w:val="00F649D3"/>
    <w:rsid w:val="00F86686"/>
    <w:rsid w:val="00FC2152"/>
    <w:rsid w:val="00FD6170"/>
    <w:rsid w:val="00FE5328"/>
    <w:rsid w:val="00FF46FA"/>
    <w:rsid w:val="00FF6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D70C5-5CE2-469E-AFFB-12FA4FE3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7127"/>
    <w:pPr>
      <w:keepNext/>
      <w:keepLines/>
      <w:spacing w:before="240" w:after="60"/>
      <w:jc w:val="center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C67127"/>
    <w:pPr>
      <w:keepNext/>
      <w:keepLines/>
      <w:spacing w:before="120" w:after="60"/>
      <w:jc w:val="center"/>
      <w:outlineLvl w:val="1"/>
    </w:pPr>
    <w:rPr>
      <w:rFonts w:ascii="Arial" w:hAnsi="Arial"/>
      <w:b/>
      <w:bCs/>
      <w:i/>
      <w:iCs/>
      <w:sz w:val="26"/>
      <w:szCs w:val="28"/>
    </w:rPr>
  </w:style>
  <w:style w:type="paragraph" w:styleId="3">
    <w:name w:val="heading 3"/>
    <w:basedOn w:val="a"/>
    <w:next w:val="a"/>
    <w:link w:val="30"/>
    <w:uiPriority w:val="9"/>
    <w:qFormat/>
    <w:rsid w:val="00C67127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67127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671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C67127"/>
    <w:pPr>
      <w:spacing w:before="240" w:after="60" w:line="276" w:lineRule="auto"/>
      <w:ind w:left="5040" w:hanging="360"/>
      <w:outlineLvl w:val="6"/>
    </w:pPr>
    <w:rPr>
      <w:rFonts w:eastAsia="Calibri"/>
      <w:lang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155E2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3034"/>
    <w:pPr>
      <w:ind w:left="720"/>
    </w:pPr>
    <w:rPr>
      <w:kern w:val="1"/>
      <w:lang w:eastAsia="ar-SA"/>
    </w:rPr>
  </w:style>
  <w:style w:type="paragraph" w:styleId="a5">
    <w:name w:val="No Spacing"/>
    <w:aliases w:val="основа"/>
    <w:link w:val="a6"/>
    <w:uiPriority w:val="1"/>
    <w:qFormat/>
    <w:rsid w:val="00393034"/>
    <w:pPr>
      <w:spacing w:after="0" w:line="240" w:lineRule="auto"/>
    </w:pPr>
    <w:rPr>
      <w:rFonts w:ascii="Calibri" w:eastAsia="PMingLiU" w:hAnsi="Calibri" w:cs="Arial"/>
      <w:lang w:eastAsia="ru-RU"/>
    </w:rPr>
  </w:style>
  <w:style w:type="table" w:styleId="a7">
    <w:name w:val="Table Grid"/>
    <w:basedOn w:val="a1"/>
    <w:uiPriority w:val="59"/>
    <w:rsid w:val="00AD0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3BCD"/>
    <w:rPr>
      <w:color w:val="0563C1" w:themeColor="hyperlink"/>
      <w:u w:val="single"/>
    </w:rPr>
  </w:style>
  <w:style w:type="paragraph" w:styleId="a9">
    <w:name w:val="Document Map"/>
    <w:basedOn w:val="a"/>
    <w:link w:val="aa"/>
    <w:semiHidden/>
    <w:rsid w:val="003316F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3316F6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b">
    <w:name w:val="Normal (Web)"/>
    <w:basedOn w:val="a"/>
    <w:uiPriority w:val="99"/>
    <w:rsid w:val="003316F6"/>
    <w:pPr>
      <w:spacing w:before="100" w:beforeAutospacing="1" w:after="100" w:afterAutospacing="1"/>
    </w:pPr>
  </w:style>
  <w:style w:type="paragraph" w:customStyle="1" w:styleId="c10c56c27">
    <w:name w:val="c10 c56 c27"/>
    <w:basedOn w:val="a"/>
    <w:rsid w:val="00753939"/>
    <w:pPr>
      <w:spacing w:before="100" w:beforeAutospacing="1" w:after="100" w:afterAutospacing="1"/>
    </w:pPr>
  </w:style>
  <w:style w:type="character" w:customStyle="1" w:styleId="c0">
    <w:name w:val="c0"/>
    <w:basedOn w:val="a0"/>
    <w:rsid w:val="00753939"/>
  </w:style>
  <w:style w:type="character" w:customStyle="1" w:styleId="apple-converted-space">
    <w:name w:val="apple-converted-space"/>
    <w:basedOn w:val="a0"/>
    <w:rsid w:val="00753939"/>
  </w:style>
  <w:style w:type="character" w:customStyle="1" w:styleId="c4c1">
    <w:name w:val="c4 c1"/>
    <w:basedOn w:val="a0"/>
    <w:rsid w:val="00753939"/>
  </w:style>
  <w:style w:type="paragraph" w:customStyle="1" w:styleId="c10c27">
    <w:name w:val="c10 c27"/>
    <w:basedOn w:val="a"/>
    <w:rsid w:val="00753939"/>
    <w:pPr>
      <w:spacing w:before="100" w:beforeAutospacing="1" w:after="100" w:afterAutospacing="1"/>
    </w:pPr>
  </w:style>
  <w:style w:type="character" w:customStyle="1" w:styleId="c4c38c1">
    <w:name w:val="c4 c38 c1"/>
    <w:basedOn w:val="a0"/>
    <w:rsid w:val="00753939"/>
  </w:style>
  <w:style w:type="character" w:customStyle="1" w:styleId="c0c38">
    <w:name w:val="c0 c38"/>
    <w:basedOn w:val="a0"/>
    <w:rsid w:val="00753939"/>
  </w:style>
  <w:style w:type="paragraph" w:customStyle="1" w:styleId="c10c27c150">
    <w:name w:val="c10 c27 c150"/>
    <w:basedOn w:val="a"/>
    <w:rsid w:val="00753939"/>
    <w:pPr>
      <w:spacing w:before="100" w:beforeAutospacing="1" w:after="100" w:afterAutospacing="1"/>
    </w:pPr>
  </w:style>
  <w:style w:type="paragraph" w:customStyle="1" w:styleId="c9">
    <w:name w:val="c9"/>
    <w:basedOn w:val="a"/>
    <w:rsid w:val="002E5A26"/>
    <w:pPr>
      <w:spacing w:before="100" w:beforeAutospacing="1" w:after="100" w:afterAutospacing="1"/>
    </w:pPr>
  </w:style>
  <w:style w:type="character" w:customStyle="1" w:styleId="c46">
    <w:name w:val="c46"/>
    <w:basedOn w:val="a0"/>
    <w:rsid w:val="002E5A26"/>
  </w:style>
  <w:style w:type="character" w:customStyle="1" w:styleId="c1">
    <w:name w:val="c1"/>
    <w:basedOn w:val="a0"/>
    <w:rsid w:val="002E5A26"/>
  </w:style>
  <w:style w:type="character" w:customStyle="1" w:styleId="c43">
    <w:name w:val="c43"/>
    <w:basedOn w:val="a0"/>
    <w:rsid w:val="002E5A26"/>
  </w:style>
  <w:style w:type="paragraph" w:customStyle="1" w:styleId="c23">
    <w:name w:val="c23"/>
    <w:basedOn w:val="a"/>
    <w:rsid w:val="002E5A26"/>
    <w:pPr>
      <w:spacing w:before="100" w:beforeAutospacing="1" w:after="100" w:afterAutospacing="1"/>
    </w:pPr>
  </w:style>
  <w:style w:type="character" w:customStyle="1" w:styleId="c14">
    <w:name w:val="c14"/>
    <w:basedOn w:val="a0"/>
    <w:rsid w:val="00A84A02"/>
  </w:style>
  <w:style w:type="character" w:customStyle="1" w:styleId="c24">
    <w:name w:val="c24"/>
    <w:basedOn w:val="a0"/>
    <w:rsid w:val="00A84A02"/>
  </w:style>
  <w:style w:type="character" w:customStyle="1" w:styleId="c20">
    <w:name w:val="c20"/>
    <w:basedOn w:val="a0"/>
    <w:rsid w:val="00A84A02"/>
  </w:style>
  <w:style w:type="character" w:customStyle="1" w:styleId="10">
    <w:name w:val="Заголовок 1 Знак"/>
    <w:basedOn w:val="a0"/>
    <w:link w:val="1"/>
    <w:uiPriority w:val="9"/>
    <w:rsid w:val="00C67127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C67127"/>
    <w:rPr>
      <w:rFonts w:ascii="Arial" w:eastAsia="Times New Roman" w:hAnsi="Arial" w:cs="Times New Roman"/>
      <w:b/>
      <w:bCs/>
      <w:i/>
      <w:iCs/>
      <w:sz w:val="26"/>
      <w:szCs w:val="28"/>
    </w:rPr>
  </w:style>
  <w:style w:type="character" w:customStyle="1" w:styleId="30">
    <w:name w:val="Заголовок 3 Знак"/>
    <w:basedOn w:val="a0"/>
    <w:link w:val="3"/>
    <w:uiPriority w:val="9"/>
    <w:rsid w:val="00C6712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671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671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C67127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text">
    <w:name w:val="tabletext"/>
    <w:basedOn w:val="a"/>
    <w:rsid w:val="00C67127"/>
    <w:pPr>
      <w:widowControl w:val="0"/>
      <w:suppressAutoHyphens/>
      <w:spacing w:before="280" w:after="280"/>
    </w:pPr>
    <w:rPr>
      <w:rFonts w:eastAsia="SimSun" w:cs="Tahoma"/>
      <w:kern w:val="1"/>
      <w:lang w:eastAsia="hi-IN" w:bidi="hi-IN"/>
    </w:rPr>
  </w:style>
  <w:style w:type="paragraph" w:styleId="ac">
    <w:name w:val="Body Text"/>
    <w:basedOn w:val="a"/>
    <w:link w:val="ad"/>
    <w:uiPriority w:val="99"/>
    <w:rsid w:val="00C67127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d">
    <w:name w:val="Основной текст Знак"/>
    <w:basedOn w:val="a0"/>
    <w:link w:val="ac"/>
    <w:uiPriority w:val="99"/>
    <w:rsid w:val="00C67127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e">
    <w:name w:val="header"/>
    <w:basedOn w:val="a"/>
    <w:link w:val="af"/>
    <w:uiPriority w:val="99"/>
    <w:unhideWhenUsed/>
    <w:rsid w:val="00C6712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C67127"/>
    <w:rPr>
      <w:rFonts w:ascii="Calibri" w:eastAsia="Times New Roman" w:hAnsi="Calibri" w:cs="Times New Roman"/>
    </w:rPr>
  </w:style>
  <w:style w:type="paragraph" w:styleId="af0">
    <w:name w:val="footer"/>
    <w:basedOn w:val="a"/>
    <w:link w:val="af1"/>
    <w:uiPriority w:val="99"/>
    <w:unhideWhenUsed/>
    <w:rsid w:val="00C6712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C67127"/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C6712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c136c1">
    <w:name w:val="c4 c136 c1"/>
    <w:basedOn w:val="a0"/>
    <w:rsid w:val="00C67127"/>
  </w:style>
  <w:style w:type="paragraph" w:customStyle="1" w:styleId="c10">
    <w:name w:val="c10"/>
    <w:basedOn w:val="a"/>
    <w:rsid w:val="00C67127"/>
    <w:pPr>
      <w:spacing w:before="100" w:beforeAutospacing="1" w:after="100" w:afterAutospacing="1"/>
    </w:pPr>
  </w:style>
  <w:style w:type="character" w:customStyle="1" w:styleId="c4c40">
    <w:name w:val="c4 c40"/>
    <w:basedOn w:val="a0"/>
    <w:rsid w:val="00C67127"/>
  </w:style>
  <w:style w:type="paragraph" w:customStyle="1" w:styleId="c10c197c27">
    <w:name w:val="c10 c197 c27"/>
    <w:basedOn w:val="a"/>
    <w:rsid w:val="00C67127"/>
    <w:pPr>
      <w:spacing w:before="100" w:beforeAutospacing="1" w:after="100" w:afterAutospacing="1"/>
    </w:pPr>
  </w:style>
  <w:style w:type="character" w:customStyle="1" w:styleId="url1">
    <w:name w:val="url1"/>
    <w:rsid w:val="00C67127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f2">
    <w:name w:val="Body Text Indent"/>
    <w:basedOn w:val="a"/>
    <w:link w:val="af3"/>
    <w:uiPriority w:val="99"/>
    <w:rsid w:val="00C6712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C6712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C67127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67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C671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9">
    <w:name w:val="Body text (9)"/>
    <w:basedOn w:val="a"/>
    <w:rsid w:val="00C67127"/>
    <w:pPr>
      <w:shd w:val="clear" w:color="auto" w:fill="FFFFFF"/>
      <w:spacing w:line="240" w:lineRule="atLeast"/>
    </w:pPr>
    <w:rPr>
      <w:rFonts w:ascii="Calibri" w:eastAsia="Calibri" w:hAnsi="Calibri" w:cs="Calibri"/>
      <w:sz w:val="8"/>
      <w:szCs w:val="8"/>
      <w:lang w:eastAsia="ar-SA"/>
    </w:rPr>
  </w:style>
  <w:style w:type="paragraph" w:customStyle="1" w:styleId="Default">
    <w:name w:val="Default"/>
    <w:rsid w:val="00C67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rsid w:val="00C67127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C67127"/>
    <w:rPr>
      <w:rFonts w:ascii="Tahoma" w:eastAsia="Times New Roman" w:hAnsi="Tahoma" w:cs="Times New Roman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rsid w:val="00C67127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C67127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C67127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C67127"/>
    <w:rPr>
      <w:rFonts w:ascii="Arial" w:eastAsia="Times New Roman" w:hAnsi="Arial" w:cs="Times New Roman"/>
      <w:vanish/>
      <w:sz w:val="16"/>
      <w:szCs w:val="16"/>
    </w:rPr>
  </w:style>
  <w:style w:type="numbering" w:customStyle="1" w:styleId="13">
    <w:name w:val="Нет списка1"/>
    <w:next w:val="a2"/>
    <w:uiPriority w:val="99"/>
    <w:semiHidden/>
    <w:rsid w:val="00C67127"/>
  </w:style>
  <w:style w:type="table" w:customStyle="1" w:styleId="23">
    <w:name w:val="Сетка таблицы2"/>
    <w:basedOn w:val="a1"/>
    <w:next w:val="a7"/>
    <w:uiPriority w:val="59"/>
    <w:rsid w:val="00C6712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(веб)1"/>
    <w:basedOn w:val="a"/>
    <w:rsid w:val="00C67127"/>
    <w:pPr>
      <w:suppressAutoHyphens/>
      <w:spacing w:after="200" w:line="276" w:lineRule="auto"/>
    </w:pPr>
    <w:rPr>
      <w:rFonts w:ascii="Calibri" w:eastAsia="SimSun" w:hAnsi="Calibri"/>
      <w:kern w:val="1"/>
      <w:sz w:val="22"/>
      <w:szCs w:val="22"/>
      <w:lang w:eastAsia="ar-SA"/>
    </w:rPr>
  </w:style>
  <w:style w:type="paragraph" w:customStyle="1" w:styleId="210">
    <w:name w:val="Основной текст с отступом 21"/>
    <w:basedOn w:val="a"/>
    <w:rsid w:val="00C67127"/>
    <w:pPr>
      <w:suppressAutoHyphens/>
      <w:spacing w:after="120" w:line="480" w:lineRule="auto"/>
      <w:ind w:left="283"/>
    </w:pPr>
    <w:rPr>
      <w:rFonts w:ascii="Calibri" w:eastAsia="SimSun" w:hAnsi="Calibri"/>
      <w:kern w:val="1"/>
      <w:sz w:val="22"/>
      <w:szCs w:val="22"/>
      <w:lang w:eastAsia="ar-SA"/>
    </w:rPr>
  </w:style>
  <w:style w:type="paragraph" w:customStyle="1" w:styleId="31">
    <w:name w:val="Основной текст с отступом 31"/>
    <w:basedOn w:val="a"/>
    <w:rsid w:val="00C67127"/>
    <w:pPr>
      <w:spacing w:after="120"/>
      <w:ind w:left="283"/>
    </w:pPr>
    <w:rPr>
      <w:kern w:val="1"/>
      <w:sz w:val="16"/>
      <w:szCs w:val="16"/>
      <w:lang w:eastAsia="ar-SA"/>
    </w:rPr>
  </w:style>
  <w:style w:type="paragraph" w:customStyle="1" w:styleId="FR2">
    <w:name w:val="FR2"/>
    <w:rsid w:val="00C67127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f6">
    <w:name w:val="Базовый"/>
    <w:uiPriority w:val="99"/>
    <w:rsid w:val="00C67127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</w:rPr>
  </w:style>
  <w:style w:type="character" w:styleId="af7">
    <w:name w:val="Emphasis"/>
    <w:qFormat/>
    <w:rsid w:val="00C67127"/>
    <w:rPr>
      <w:rFonts w:cs="Times New Roman"/>
      <w:i/>
      <w:iCs/>
    </w:rPr>
  </w:style>
  <w:style w:type="character" w:customStyle="1" w:styleId="BodyTextChar">
    <w:name w:val="Body Text Char"/>
    <w:uiPriority w:val="99"/>
    <w:rsid w:val="00C67127"/>
    <w:rPr>
      <w:rFonts w:cs="Times New Roman"/>
    </w:rPr>
  </w:style>
  <w:style w:type="character" w:customStyle="1" w:styleId="ListLabel1">
    <w:name w:val="ListLabel 1"/>
    <w:uiPriority w:val="99"/>
    <w:rsid w:val="00C67127"/>
    <w:rPr>
      <w:i/>
    </w:rPr>
  </w:style>
  <w:style w:type="character" w:customStyle="1" w:styleId="ListLabel2">
    <w:name w:val="ListLabel 2"/>
    <w:uiPriority w:val="99"/>
    <w:rsid w:val="00C67127"/>
  </w:style>
  <w:style w:type="paragraph" w:customStyle="1" w:styleId="af8">
    <w:name w:val="Заголовок"/>
    <w:basedOn w:val="af6"/>
    <w:next w:val="ac"/>
    <w:rsid w:val="00C6712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9">
    <w:name w:val="List"/>
    <w:basedOn w:val="ac"/>
    <w:rsid w:val="00C67127"/>
    <w:pPr>
      <w:widowControl/>
      <w:tabs>
        <w:tab w:val="left" w:pos="709"/>
      </w:tabs>
      <w:spacing w:after="0" w:line="360" w:lineRule="atLeast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fa">
    <w:name w:val="Title"/>
    <w:basedOn w:val="af6"/>
    <w:link w:val="afb"/>
    <w:uiPriority w:val="99"/>
    <w:qFormat/>
    <w:rsid w:val="00C67127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fb">
    <w:name w:val="Название Знак"/>
    <w:basedOn w:val="a0"/>
    <w:link w:val="afa"/>
    <w:uiPriority w:val="99"/>
    <w:rsid w:val="00C6712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rsid w:val="00C67127"/>
    <w:pPr>
      <w:ind w:left="220" w:hanging="220"/>
    </w:pPr>
    <w:rPr>
      <w:rFonts w:ascii="Calibri" w:hAnsi="Calibri"/>
      <w:sz w:val="22"/>
      <w:szCs w:val="22"/>
    </w:rPr>
  </w:style>
  <w:style w:type="paragraph" w:styleId="afc">
    <w:name w:val="index heading"/>
    <w:basedOn w:val="af6"/>
    <w:uiPriority w:val="99"/>
    <w:rsid w:val="00C67127"/>
    <w:pPr>
      <w:suppressLineNumbers/>
    </w:pPr>
  </w:style>
  <w:style w:type="character" w:customStyle="1" w:styleId="Bodytext6Calibri1">
    <w:name w:val="Body text (6) + Calibri1"/>
    <w:rsid w:val="00C67127"/>
    <w:rPr>
      <w:rFonts w:ascii="Calibri" w:hAnsi="Calibri" w:cs="Calibri"/>
      <w:spacing w:val="0"/>
      <w:w w:val="250"/>
      <w:sz w:val="21"/>
      <w:szCs w:val="21"/>
      <w:shd w:val="clear" w:color="auto" w:fill="FFFFFF"/>
    </w:rPr>
  </w:style>
  <w:style w:type="paragraph" w:customStyle="1" w:styleId="Bodytext2">
    <w:name w:val="Body text (2)"/>
    <w:basedOn w:val="a"/>
    <w:rsid w:val="00C67127"/>
    <w:pPr>
      <w:shd w:val="clear" w:color="auto" w:fill="FFFFFF"/>
      <w:spacing w:line="240" w:lineRule="atLeast"/>
    </w:pPr>
    <w:rPr>
      <w:lang w:eastAsia="ar-SA"/>
    </w:rPr>
  </w:style>
  <w:style w:type="paragraph" w:customStyle="1" w:styleId="Bodytext7">
    <w:name w:val="Body text (7)"/>
    <w:basedOn w:val="a"/>
    <w:rsid w:val="00C67127"/>
    <w:pPr>
      <w:shd w:val="clear" w:color="auto" w:fill="FFFFFF"/>
      <w:spacing w:line="240" w:lineRule="atLeast"/>
    </w:pPr>
    <w:rPr>
      <w:sz w:val="22"/>
      <w:szCs w:val="22"/>
      <w:lang w:eastAsia="ar-SA"/>
    </w:rPr>
  </w:style>
  <w:style w:type="character" w:customStyle="1" w:styleId="Heading12">
    <w:name w:val="Heading #1 (2)"/>
    <w:rsid w:val="00C67127"/>
    <w:rPr>
      <w:rFonts w:ascii="Tahoma" w:hAnsi="Tahoma" w:cs="Tahoma" w:hint="default"/>
      <w:spacing w:val="0"/>
      <w:u w:val="single"/>
    </w:rPr>
  </w:style>
  <w:style w:type="character" w:customStyle="1" w:styleId="WW8Num2z0">
    <w:name w:val="WW8Num2z0"/>
    <w:rsid w:val="00C6712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C6712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C67127"/>
    <w:rPr>
      <w:rFonts w:ascii="Symbol" w:hAnsi="Symbol"/>
    </w:rPr>
  </w:style>
  <w:style w:type="character" w:customStyle="1" w:styleId="WW8Num6z0">
    <w:name w:val="WW8Num6z0"/>
    <w:rsid w:val="00C67127"/>
    <w:rPr>
      <w:rFonts w:ascii="Times New Roman" w:hAnsi="Times New Roman" w:cs="Times New Roman"/>
    </w:rPr>
  </w:style>
  <w:style w:type="character" w:customStyle="1" w:styleId="WW8Num8z0">
    <w:name w:val="WW8Num8z0"/>
    <w:rsid w:val="00C67127"/>
    <w:rPr>
      <w:rFonts w:ascii="Times New Roman" w:hAnsi="Times New Roman" w:cs="Times New Roman"/>
    </w:rPr>
  </w:style>
  <w:style w:type="character" w:customStyle="1" w:styleId="WW8Num9z0">
    <w:name w:val="WW8Num9z0"/>
    <w:rsid w:val="00C67127"/>
    <w:rPr>
      <w:rFonts w:ascii="Symbol" w:hAnsi="Symbol"/>
      <w:color w:val="auto"/>
    </w:rPr>
  </w:style>
  <w:style w:type="character" w:customStyle="1" w:styleId="WW8Num12z0">
    <w:name w:val="WW8Num12z0"/>
    <w:rsid w:val="00C67127"/>
    <w:rPr>
      <w:rFonts w:ascii="Symbol" w:hAnsi="Symbol"/>
      <w:color w:val="auto"/>
    </w:rPr>
  </w:style>
  <w:style w:type="character" w:customStyle="1" w:styleId="WW8Num13z0">
    <w:name w:val="WW8Num13z0"/>
    <w:rsid w:val="00C67127"/>
    <w:rPr>
      <w:rFonts w:ascii="Symbol" w:hAnsi="Symbol"/>
    </w:rPr>
  </w:style>
  <w:style w:type="character" w:customStyle="1" w:styleId="WW8Num15z0">
    <w:name w:val="WW8Num15z0"/>
    <w:rsid w:val="00C67127"/>
    <w:rPr>
      <w:rFonts w:ascii="Symbol" w:hAnsi="Symbol"/>
    </w:rPr>
  </w:style>
  <w:style w:type="character" w:customStyle="1" w:styleId="WW8Num15z1">
    <w:name w:val="WW8Num15z1"/>
    <w:rsid w:val="00C67127"/>
    <w:rPr>
      <w:rFonts w:ascii="Symbol" w:hAnsi="Symbol"/>
      <w:sz w:val="22"/>
    </w:rPr>
  </w:style>
  <w:style w:type="character" w:customStyle="1" w:styleId="WW8Num17z0">
    <w:name w:val="WW8Num17z0"/>
    <w:rsid w:val="00C67127"/>
    <w:rPr>
      <w:rFonts w:ascii="Symbol" w:hAnsi="Symbol"/>
    </w:rPr>
  </w:style>
  <w:style w:type="character" w:customStyle="1" w:styleId="WW8Num20z0">
    <w:name w:val="WW8Num20z0"/>
    <w:rsid w:val="00C67127"/>
    <w:rPr>
      <w:rFonts w:ascii="Symbol" w:hAnsi="Symbol"/>
    </w:rPr>
  </w:style>
  <w:style w:type="character" w:customStyle="1" w:styleId="WW8Num21z1">
    <w:name w:val="WW8Num21z1"/>
    <w:rsid w:val="00C67127"/>
    <w:rPr>
      <w:rFonts w:ascii="Courier New" w:hAnsi="Courier New" w:cs="Courier New"/>
    </w:rPr>
  </w:style>
  <w:style w:type="character" w:customStyle="1" w:styleId="WW8Num23z0">
    <w:name w:val="WW8Num23z0"/>
    <w:rsid w:val="00C67127"/>
    <w:rPr>
      <w:rFonts w:ascii="Times New Roman" w:hAnsi="Times New Roman" w:cs="Times New Roman"/>
    </w:rPr>
  </w:style>
  <w:style w:type="character" w:customStyle="1" w:styleId="24">
    <w:name w:val="Основной шрифт абзаца2"/>
    <w:rsid w:val="00C67127"/>
  </w:style>
  <w:style w:type="character" w:customStyle="1" w:styleId="WW8Num1z0">
    <w:name w:val="WW8Num1z0"/>
    <w:rsid w:val="00C6712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C67127"/>
    <w:rPr>
      <w:rFonts w:ascii="Symbol" w:hAnsi="Symbol"/>
    </w:rPr>
  </w:style>
  <w:style w:type="character" w:customStyle="1" w:styleId="WW8Num5z1">
    <w:name w:val="WW8Num5z1"/>
    <w:rsid w:val="00C67127"/>
    <w:rPr>
      <w:rFonts w:ascii="Courier New" w:hAnsi="Courier New" w:cs="Courier New"/>
    </w:rPr>
  </w:style>
  <w:style w:type="character" w:customStyle="1" w:styleId="WW8Num5z2">
    <w:name w:val="WW8Num5z2"/>
    <w:rsid w:val="00C67127"/>
    <w:rPr>
      <w:rFonts w:ascii="Wingdings" w:hAnsi="Wingdings"/>
    </w:rPr>
  </w:style>
  <w:style w:type="character" w:customStyle="1" w:styleId="WW8Num7z0">
    <w:name w:val="WW8Num7z0"/>
    <w:rsid w:val="00C67127"/>
    <w:rPr>
      <w:rFonts w:ascii="Times New Roman" w:hAnsi="Times New Roman" w:cs="Times New Roman"/>
    </w:rPr>
  </w:style>
  <w:style w:type="character" w:customStyle="1" w:styleId="WW8Num10z0">
    <w:name w:val="WW8Num10z0"/>
    <w:rsid w:val="00C67127"/>
    <w:rPr>
      <w:rFonts w:ascii="Symbol" w:hAnsi="Symbol"/>
    </w:rPr>
  </w:style>
  <w:style w:type="character" w:customStyle="1" w:styleId="WW8Num10z1">
    <w:name w:val="WW8Num10z1"/>
    <w:rsid w:val="00C67127"/>
    <w:rPr>
      <w:rFonts w:ascii="Courier New" w:hAnsi="Courier New" w:cs="Courier New"/>
    </w:rPr>
  </w:style>
  <w:style w:type="character" w:customStyle="1" w:styleId="WW8Num10z2">
    <w:name w:val="WW8Num10z2"/>
    <w:rsid w:val="00C67127"/>
    <w:rPr>
      <w:rFonts w:ascii="Wingdings" w:hAnsi="Wingdings"/>
    </w:rPr>
  </w:style>
  <w:style w:type="character" w:customStyle="1" w:styleId="WW8Num16z0">
    <w:name w:val="WW8Num16z0"/>
    <w:rsid w:val="00C67127"/>
    <w:rPr>
      <w:rFonts w:ascii="Symbol" w:hAnsi="Symbol"/>
    </w:rPr>
  </w:style>
  <w:style w:type="character" w:customStyle="1" w:styleId="WW8Num16z1">
    <w:name w:val="WW8Num16z1"/>
    <w:rsid w:val="00C67127"/>
    <w:rPr>
      <w:rFonts w:ascii="Courier New" w:hAnsi="Courier New" w:cs="Courier New"/>
    </w:rPr>
  </w:style>
  <w:style w:type="character" w:customStyle="1" w:styleId="WW8Num16z2">
    <w:name w:val="WW8Num16z2"/>
    <w:rsid w:val="00C67127"/>
    <w:rPr>
      <w:rFonts w:ascii="Wingdings" w:hAnsi="Wingdings"/>
    </w:rPr>
  </w:style>
  <w:style w:type="character" w:customStyle="1" w:styleId="WW8Num17z1">
    <w:name w:val="WW8Num17z1"/>
    <w:rsid w:val="00C67127"/>
    <w:rPr>
      <w:rFonts w:ascii="Courier New" w:hAnsi="Courier New" w:cs="Courier New"/>
    </w:rPr>
  </w:style>
  <w:style w:type="character" w:customStyle="1" w:styleId="WW8Num19z0">
    <w:name w:val="WW8Num19z0"/>
    <w:rsid w:val="00C67127"/>
    <w:rPr>
      <w:rFonts w:ascii="Symbol" w:hAnsi="Symbol"/>
    </w:rPr>
  </w:style>
  <w:style w:type="character" w:customStyle="1" w:styleId="WW8Num19z1">
    <w:name w:val="WW8Num19z1"/>
    <w:rsid w:val="00C67127"/>
    <w:rPr>
      <w:rFonts w:ascii="Symbol" w:hAnsi="Symbol"/>
      <w:sz w:val="22"/>
    </w:rPr>
  </w:style>
  <w:style w:type="character" w:customStyle="1" w:styleId="WW8Num21z0">
    <w:name w:val="WW8Num21z0"/>
    <w:rsid w:val="00C67127"/>
    <w:rPr>
      <w:rFonts w:ascii="Symbol" w:hAnsi="Symbol"/>
    </w:rPr>
  </w:style>
  <w:style w:type="character" w:customStyle="1" w:styleId="WW8Num21z2">
    <w:name w:val="WW8Num21z2"/>
    <w:rsid w:val="00C67127"/>
    <w:rPr>
      <w:rFonts w:ascii="Wingdings" w:hAnsi="Wingdings"/>
    </w:rPr>
  </w:style>
  <w:style w:type="character" w:customStyle="1" w:styleId="WW8Num22z0">
    <w:name w:val="WW8Num22z0"/>
    <w:rsid w:val="00C67127"/>
    <w:rPr>
      <w:rFonts w:cs="Times New Roman"/>
    </w:rPr>
  </w:style>
  <w:style w:type="character" w:customStyle="1" w:styleId="WW8Num25z0">
    <w:name w:val="WW8Num25z0"/>
    <w:rsid w:val="00C67127"/>
    <w:rPr>
      <w:rFonts w:ascii="Symbol" w:hAnsi="Symbol"/>
    </w:rPr>
  </w:style>
  <w:style w:type="character" w:customStyle="1" w:styleId="WW8Num26z1">
    <w:name w:val="WW8Num26z1"/>
    <w:rsid w:val="00C67127"/>
    <w:rPr>
      <w:rFonts w:ascii="Symbol" w:hAnsi="Symbol"/>
    </w:rPr>
  </w:style>
  <w:style w:type="character" w:customStyle="1" w:styleId="WW8Num28z0">
    <w:name w:val="WW8Num28z0"/>
    <w:rsid w:val="00C67127"/>
    <w:rPr>
      <w:rFonts w:ascii="Times New Roman" w:hAnsi="Times New Roman" w:cs="Times New Roman"/>
    </w:rPr>
  </w:style>
  <w:style w:type="character" w:customStyle="1" w:styleId="16">
    <w:name w:val="Основной шрифт абзаца1"/>
    <w:rsid w:val="00C67127"/>
  </w:style>
  <w:style w:type="character" w:customStyle="1" w:styleId="afd">
    <w:name w:val="Текст Знак"/>
    <w:link w:val="afe"/>
    <w:rsid w:val="00C67127"/>
    <w:rPr>
      <w:rFonts w:ascii="Courier New" w:hAnsi="Courier New" w:cs="Courier New"/>
      <w:lang w:eastAsia="ar-SA"/>
    </w:rPr>
  </w:style>
  <w:style w:type="character" w:customStyle="1" w:styleId="Bodytext4">
    <w:name w:val="Body text (4)_"/>
    <w:rsid w:val="00C67127"/>
    <w:rPr>
      <w:b/>
      <w:bCs/>
      <w:sz w:val="31"/>
      <w:szCs w:val="31"/>
      <w:shd w:val="clear" w:color="auto" w:fill="FFFFFF"/>
    </w:rPr>
  </w:style>
  <w:style w:type="character" w:customStyle="1" w:styleId="Bodytext">
    <w:name w:val="Body text_"/>
    <w:rsid w:val="00C67127"/>
    <w:rPr>
      <w:sz w:val="22"/>
      <w:szCs w:val="22"/>
      <w:shd w:val="clear" w:color="auto" w:fill="FFFFFF"/>
    </w:rPr>
  </w:style>
  <w:style w:type="character" w:customStyle="1" w:styleId="17">
    <w:name w:val="Основной текст1"/>
    <w:rsid w:val="00C67127"/>
    <w:rPr>
      <w:sz w:val="22"/>
      <w:szCs w:val="22"/>
      <w:u w:val="single"/>
      <w:shd w:val="clear" w:color="auto" w:fill="FFFFFF"/>
    </w:rPr>
  </w:style>
  <w:style w:type="character" w:customStyle="1" w:styleId="Heading2">
    <w:name w:val="Heading #2_"/>
    <w:rsid w:val="00C67127"/>
    <w:rPr>
      <w:b/>
      <w:bCs/>
      <w:sz w:val="24"/>
      <w:szCs w:val="24"/>
      <w:shd w:val="clear" w:color="auto" w:fill="FFFFFF"/>
    </w:rPr>
  </w:style>
  <w:style w:type="character" w:customStyle="1" w:styleId="Headerorfooter">
    <w:name w:val="Header or footer_"/>
    <w:rsid w:val="00C67127"/>
    <w:rPr>
      <w:shd w:val="clear" w:color="auto" w:fill="FFFFFF"/>
    </w:rPr>
  </w:style>
  <w:style w:type="character" w:customStyle="1" w:styleId="Headerorfooter12pt">
    <w:name w:val="Header or footer + 12 pt"/>
    <w:rsid w:val="00C67127"/>
    <w:rPr>
      <w:spacing w:val="0"/>
      <w:sz w:val="24"/>
      <w:szCs w:val="24"/>
      <w:shd w:val="clear" w:color="auto" w:fill="FFFFFF"/>
    </w:rPr>
  </w:style>
  <w:style w:type="character" w:customStyle="1" w:styleId="Bodytext3">
    <w:name w:val="Body text (3)_"/>
    <w:rsid w:val="00C67127"/>
    <w:rPr>
      <w:b/>
      <w:bCs/>
      <w:sz w:val="24"/>
      <w:szCs w:val="24"/>
      <w:shd w:val="clear" w:color="auto" w:fill="FFFFFF"/>
    </w:rPr>
  </w:style>
  <w:style w:type="character" w:customStyle="1" w:styleId="Bodytext20">
    <w:name w:val="Body text (2)_"/>
    <w:rsid w:val="00C67127"/>
    <w:rPr>
      <w:sz w:val="24"/>
      <w:szCs w:val="24"/>
      <w:shd w:val="clear" w:color="auto" w:fill="FFFFFF"/>
    </w:rPr>
  </w:style>
  <w:style w:type="character" w:customStyle="1" w:styleId="Bodytext3Spacing1pt">
    <w:name w:val="Body text (3) + Spacing 1 pt"/>
    <w:rsid w:val="00C67127"/>
    <w:rPr>
      <w:b/>
      <w:bCs/>
      <w:spacing w:val="30"/>
      <w:sz w:val="24"/>
      <w:szCs w:val="24"/>
      <w:shd w:val="clear" w:color="auto" w:fill="FFFFFF"/>
    </w:rPr>
  </w:style>
  <w:style w:type="character" w:customStyle="1" w:styleId="Bodytext2Spacing1pt">
    <w:name w:val="Body text (2) + Spacing 1 pt"/>
    <w:rsid w:val="00C67127"/>
    <w:rPr>
      <w:spacing w:val="30"/>
      <w:sz w:val="24"/>
      <w:szCs w:val="24"/>
      <w:shd w:val="clear" w:color="auto" w:fill="FFFFFF"/>
    </w:rPr>
  </w:style>
  <w:style w:type="character" w:customStyle="1" w:styleId="Bodytext2Bold">
    <w:name w:val="Body text (2) + Bold"/>
    <w:rsid w:val="00C67127"/>
    <w:rPr>
      <w:b/>
      <w:bCs/>
      <w:sz w:val="24"/>
      <w:szCs w:val="24"/>
      <w:shd w:val="clear" w:color="auto" w:fill="FFFFFF"/>
    </w:rPr>
  </w:style>
  <w:style w:type="character" w:customStyle="1" w:styleId="Tablecaption">
    <w:name w:val="Table caption_"/>
    <w:rsid w:val="00C67127"/>
    <w:rPr>
      <w:sz w:val="22"/>
      <w:szCs w:val="22"/>
      <w:shd w:val="clear" w:color="auto" w:fill="FFFFFF"/>
    </w:rPr>
  </w:style>
  <w:style w:type="character" w:customStyle="1" w:styleId="Heading1">
    <w:name w:val="Heading #1_"/>
    <w:rsid w:val="00C67127"/>
    <w:rPr>
      <w:sz w:val="28"/>
      <w:szCs w:val="28"/>
      <w:shd w:val="clear" w:color="auto" w:fill="FFFFFF"/>
    </w:rPr>
  </w:style>
  <w:style w:type="character" w:customStyle="1" w:styleId="Heading10">
    <w:name w:val="Heading #1"/>
    <w:rsid w:val="00C67127"/>
    <w:rPr>
      <w:sz w:val="28"/>
      <w:szCs w:val="28"/>
      <w:u w:val="single"/>
      <w:shd w:val="clear" w:color="auto" w:fill="FFFFFF"/>
    </w:rPr>
  </w:style>
  <w:style w:type="character" w:customStyle="1" w:styleId="Bodytext5">
    <w:name w:val="Body text (5)_"/>
    <w:rsid w:val="00C67127"/>
    <w:rPr>
      <w:shd w:val="clear" w:color="auto" w:fill="FFFFFF"/>
      <w:lang w:val="ru-RU"/>
    </w:rPr>
  </w:style>
  <w:style w:type="character" w:customStyle="1" w:styleId="Bodytext6">
    <w:name w:val="Body text (6)_"/>
    <w:rsid w:val="00C67127"/>
    <w:rPr>
      <w:rFonts w:ascii="Consolas" w:hAnsi="Consolas" w:cs="Consolas"/>
      <w:spacing w:val="-10"/>
      <w:w w:val="250"/>
      <w:sz w:val="10"/>
      <w:szCs w:val="10"/>
      <w:shd w:val="clear" w:color="auto" w:fill="FFFFFF"/>
    </w:rPr>
  </w:style>
  <w:style w:type="character" w:customStyle="1" w:styleId="Bodytext70">
    <w:name w:val="Body text (7)_"/>
    <w:rsid w:val="00C67127"/>
    <w:rPr>
      <w:sz w:val="22"/>
      <w:szCs w:val="22"/>
      <w:shd w:val="clear" w:color="auto" w:fill="FFFFFF"/>
      <w:lang w:val="ru-RU"/>
    </w:rPr>
  </w:style>
  <w:style w:type="character" w:customStyle="1" w:styleId="Bodytext8">
    <w:name w:val="Body text (8)_"/>
    <w:rsid w:val="00C67127"/>
    <w:rPr>
      <w:rFonts w:ascii="Tahoma" w:hAnsi="Tahoma" w:cs="Tahoma"/>
      <w:i/>
      <w:iCs/>
      <w:spacing w:val="20"/>
      <w:sz w:val="18"/>
      <w:szCs w:val="18"/>
      <w:shd w:val="clear" w:color="auto" w:fill="FFFFFF"/>
    </w:rPr>
  </w:style>
  <w:style w:type="character" w:customStyle="1" w:styleId="Bodytext32">
    <w:name w:val="Body text (3)2"/>
    <w:rsid w:val="00C67127"/>
    <w:rPr>
      <w:rFonts w:ascii="Times New Roman" w:hAnsi="Times New Roman" w:cs="Times New Roman"/>
      <w:b w:val="0"/>
      <w:bCs w:val="0"/>
      <w:spacing w:val="0"/>
      <w:sz w:val="24"/>
      <w:szCs w:val="24"/>
      <w:shd w:val="clear" w:color="auto" w:fill="FFFFFF"/>
    </w:rPr>
  </w:style>
  <w:style w:type="character" w:customStyle="1" w:styleId="Bodytext6Calibri">
    <w:name w:val="Body text (6) + Calibri"/>
    <w:rsid w:val="00C67127"/>
    <w:rPr>
      <w:rFonts w:ascii="Calibri" w:hAnsi="Calibri" w:cs="Calibri"/>
      <w:spacing w:val="0"/>
      <w:w w:val="250"/>
      <w:sz w:val="21"/>
      <w:szCs w:val="21"/>
      <w:shd w:val="clear" w:color="auto" w:fill="FFFFFF"/>
    </w:rPr>
  </w:style>
  <w:style w:type="character" w:customStyle="1" w:styleId="Bodytext6Calibri3">
    <w:name w:val="Body text (6) + Calibri3"/>
    <w:rsid w:val="00C67127"/>
    <w:rPr>
      <w:rFonts w:ascii="Calibri" w:hAnsi="Calibri" w:cs="Calibri"/>
      <w:spacing w:val="0"/>
      <w:w w:val="250"/>
      <w:sz w:val="21"/>
      <w:szCs w:val="21"/>
      <w:shd w:val="clear" w:color="auto" w:fill="FFFFFF"/>
    </w:rPr>
  </w:style>
  <w:style w:type="character" w:customStyle="1" w:styleId="BodytextTimesNewRoman">
    <w:name w:val="Body text + Times New Roman"/>
    <w:rsid w:val="00C67127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BodytextSpacing1pt">
    <w:name w:val="Body text + Spacing 1 pt"/>
    <w:rsid w:val="00C67127"/>
    <w:rPr>
      <w:rFonts w:ascii="Calibri" w:hAnsi="Calibri" w:cs="Calibri"/>
      <w:spacing w:val="20"/>
      <w:sz w:val="21"/>
      <w:szCs w:val="21"/>
      <w:shd w:val="clear" w:color="auto" w:fill="FFFFFF"/>
    </w:rPr>
  </w:style>
  <w:style w:type="character" w:customStyle="1" w:styleId="Bodytext6Calibri2">
    <w:name w:val="Body text (6) + Calibri2"/>
    <w:rsid w:val="00C67127"/>
    <w:rPr>
      <w:rFonts w:ascii="Calibri" w:hAnsi="Calibri" w:cs="Calibri"/>
      <w:spacing w:val="0"/>
      <w:w w:val="250"/>
      <w:sz w:val="21"/>
      <w:szCs w:val="21"/>
      <w:shd w:val="clear" w:color="auto" w:fill="FFFFFF"/>
    </w:rPr>
  </w:style>
  <w:style w:type="character" w:customStyle="1" w:styleId="BodytextTimesNewRoman2">
    <w:name w:val="Body text + Times New Roman2"/>
    <w:rsid w:val="00C67127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Bodytext90">
    <w:name w:val="Body text (9)_"/>
    <w:rsid w:val="00C67127"/>
    <w:rPr>
      <w:rFonts w:ascii="Calibri" w:hAnsi="Calibri" w:cs="Calibri"/>
      <w:sz w:val="8"/>
      <w:szCs w:val="8"/>
      <w:shd w:val="clear" w:color="auto" w:fill="FFFFFF"/>
      <w:lang w:val="ru-RU"/>
    </w:rPr>
  </w:style>
  <w:style w:type="character" w:customStyle="1" w:styleId="BodytextTimesNewRoman1">
    <w:name w:val="Body text + Times New Roman1"/>
    <w:rsid w:val="00C67127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customStyle="1" w:styleId="25">
    <w:name w:val="Название2"/>
    <w:basedOn w:val="a"/>
    <w:rsid w:val="00C6712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26">
    <w:name w:val="Указатель2"/>
    <w:basedOn w:val="a"/>
    <w:rsid w:val="00C67127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18">
    <w:name w:val="Название1"/>
    <w:basedOn w:val="a"/>
    <w:rsid w:val="00C67127"/>
    <w:pPr>
      <w:suppressLineNumbers/>
      <w:spacing w:before="120" w:after="120" w:line="276" w:lineRule="auto"/>
    </w:pPr>
    <w:rPr>
      <w:rFonts w:ascii="Arial" w:eastAsia="Calibri" w:hAnsi="Arial" w:cs="Mangal"/>
      <w:i/>
      <w:iCs/>
      <w:sz w:val="20"/>
      <w:lang w:eastAsia="ar-SA"/>
    </w:rPr>
  </w:style>
  <w:style w:type="paragraph" w:customStyle="1" w:styleId="19">
    <w:name w:val="Указатель1"/>
    <w:basedOn w:val="a"/>
    <w:rsid w:val="00C67127"/>
    <w:pPr>
      <w:suppressLineNumbers/>
      <w:spacing w:after="200" w:line="276" w:lineRule="auto"/>
    </w:pPr>
    <w:rPr>
      <w:rFonts w:ascii="Arial" w:eastAsia="Calibri" w:hAnsi="Arial" w:cs="Mangal"/>
      <w:sz w:val="22"/>
      <w:szCs w:val="22"/>
      <w:lang w:eastAsia="ar-SA"/>
    </w:rPr>
  </w:style>
  <w:style w:type="paragraph" w:styleId="aff">
    <w:name w:val="Subtitle"/>
    <w:basedOn w:val="af8"/>
    <w:next w:val="ac"/>
    <w:link w:val="aff0"/>
    <w:qFormat/>
    <w:rsid w:val="00C67127"/>
    <w:pPr>
      <w:tabs>
        <w:tab w:val="clear" w:pos="709"/>
      </w:tabs>
      <w:suppressAutoHyphens w:val="0"/>
      <w:spacing w:line="276" w:lineRule="auto"/>
      <w:jc w:val="center"/>
    </w:pPr>
    <w:rPr>
      <w:rFonts w:ascii="Arial" w:eastAsia="Lucida Sans Unicode" w:hAnsi="Arial" w:cs="Times New Roman"/>
      <w:i/>
      <w:iCs/>
      <w:lang w:eastAsia="ar-SA"/>
    </w:rPr>
  </w:style>
  <w:style w:type="character" w:customStyle="1" w:styleId="aff0">
    <w:name w:val="Подзаголовок Знак"/>
    <w:basedOn w:val="a0"/>
    <w:link w:val="aff"/>
    <w:rsid w:val="00C67127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1a">
    <w:name w:val="Текст1"/>
    <w:basedOn w:val="a"/>
    <w:rsid w:val="00C67127"/>
    <w:rPr>
      <w:rFonts w:ascii="Courier New" w:hAnsi="Courier New" w:cs="Courier New"/>
      <w:sz w:val="20"/>
      <w:szCs w:val="20"/>
      <w:lang w:eastAsia="ar-SA"/>
    </w:rPr>
  </w:style>
  <w:style w:type="paragraph" w:customStyle="1" w:styleId="Bodytext40">
    <w:name w:val="Body text (4)"/>
    <w:basedOn w:val="a"/>
    <w:rsid w:val="00C67127"/>
    <w:pPr>
      <w:shd w:val="clear" w:color="auto" w:fill="FFFFFF"/>
      <w:spacing w:line="240" w:lineRule="atLeast"/>
    </w:pPr>
    <w:rPr>
      <w:b/>
      <w:bCs/>
      <w:sz w:val="31"/>
      <w:szCs w:val="31"/>
      <w:lang w:eastAsia="ar-SA"/>
    </w:rPr>
  </w:style>
  <w:style w:type="paragraph" w:customStyle="1" w:styleId="Bodytext1">
    <w:name w:val="Body text1"/>
    <w:basedOn w:val="a"/>
    <w:rsid w:val="00C67127"/>
    <w:pPr>
      <w:shd w:val="clear" w:color="auto" w:fill="FFFFFF"/>
      <w:spacing w:line="254" w:lineRule="exact"/>
      <w:jc w:val="both"/>
    </w:pPr>
    <w:rPr>
      <w:sz w:val="22"/>
      <w:szCs w:val="22"/>
      <w:lang w:eastAsia="ar-SA"/>
    </w:rPr>
  </w:style>
  <w:style w:type="paragraph" w:customStyle="1" w:styleId="Heading20">
    <w:name w:val="Heading #2"/>
    <w:basedOn w:val="a"/>
    <w:rsid w:val="00C67127"/>
    <w:pPr>
      <w:shd w:val="clear" w:color="auto" w:fill="FFFFFF"/>
      <w:spacing w:after="1620" w:line="240" w:lineRule="atLeast"/>
    </w:pPr>
    <w:rPr>
      <w:b/>
      <w:bCs/>
      <w:lang w:eastAsia="ar-SA"/>
    </w:rPr>
  </w:style>
  <w:style w:type="paragraph" w:customStyle="1" w:styleId="Headerorfooter0">
    <w:name w:val="Header or footer"/>
    <w:basedOn w:val="a"/>
    <w:rsid w:val="00C67127"/>
    <w:pPr>
      <w:shd w:val="clear" w:color="auto" w:fill="FFFFFF"/>
    </w:pPr>
    <w:rPr>
      <w:sz w:val="20"/>
      <w:szCs w:val="20"/>
      <w:lang w:eastAsia="ar-SA"/>
    </w:rPr>
  </w:style>
  <w:style w:type="paragraph" w:customStyle="1" w:styleId="Bodytext30">
    <w:name w:val="Body text (3)"/>
    <w:basedOn w:val="a"/>
    <w:rsid w:val="00C67127"/>
    <w:pPr>
      <w:shd w:val="clear" w:color="auto" w:fill="FFFFFF"/>
      <w:spacing w:line="240" w:lineRule="atLeast"/>
    </w:pPr>
    <w:rPr>
      <w:b/>
      <w:bCs/>
      <w:lang w:eastAsia="ar-SA"/>
    </w:rPr>
  </w:style>
  <w:style w:type="paragraph" w:customStyle="1" w:styleId="Tablecaption0">
    <w:name w:val="Table caption"/>
    <w:basedOn w:val="a"/>
    <w:rsid w:val="00C67127"/>
    <w:pPr>
      <w:shd w:val="clear" w:color="auto" w:fill="FFFFFF"/>
      <w:spacing w:line="240" w:lineRule="atLeast"/>
    </w:pPr>
    <w:rPr>
      <w:sz w:val="22"/>
      <w:szCs w:val="22"/>
      <w:lang w:eastAsia="ar-SA"/>
    </w:rPr>
  </w:style>
  <w:style w:type="paragraph" w:customStyle="1" w:styleId="Heading11">
    <w:name w:val="Heading #11"/>
    <w:basedOn w:val="a"/>
    <w:rsid w:val="00C67127"/>
    <w:pPr>
      <w:shd w:val="clear" w:color="auto" w:fill="FFFFFF"/>
      <w:spacing w:before="540" w:line="240" w:lineRule="atLeast"/>
    </w:pPr>
    <w:rPr>
      <w:sz w:val="28"/>
      <w:szCs w:val="28"/>
      <w:lang w:eastAsia="ar-SA"/>
    </w:rPr>
  </w:style>
  <w:style w:type="paragraph" w:customStyle="1" w:styleId="Bodytext50">
    <w:name w:val="Body text (5)"/>
    <w:basedOn w:val="a"/>
    <w:rsid w:val="00C67127"/>
    <w:pPr>
      <w:shd w:val="clear" w:color="auto" w:fill="FFFFFF"/>
      <w:spacing w:line="240" w:lineRule="atLeast"/>
    </w:pPr>
    <w:rPr>
      <w:sz w:val="20"/>
      <w:szCs w:val="20"/>
      <w:lang w:eastAsia="ar-SA"/>
    </w:rPr>
  </w:style>
  <w:style w:type="paragraph" w:customStyle="1" w:styleId="Bodytext60">
    <w:name w:val="Body text (6)"/>
    <w:basedOn w:val="a"/>
    <w:rsid w:val="00C67127"/>
    <w:pPr>
      <w:shd w:val="clear" w:color="auto" w:fill="FFFFFF"/>
      <w:spacing w:before="60" w:line="240" w:lineRule="atLeast"/>
    </w:pPr>
    <w:rPr>
      <w:rFonts w:ascii="Consolas" w:hAnsi="Consolas" w:cs="Consolas"/>
      <w:spacing w:val="-10"/>
      <w:w w:val="250"/>
      <w:sz w:val="10"/>
      <w:szCs w:val="10"/>
      <w:lang w:eastAsia="ar-SA"/>
    </w:rPr>
  </w:style>
  <w:style w:type="paragraph" w:customStyle="1" w:styleId="Bodytext80">
    <w:name w:val="Body text (8)"/>
    <w:basedOn w:val="a"/>
    <w:rsid w:val="00C67127"/>
    <w:pPr>
      <w:shd w:val="clear" w:color="auto" w:fill="FFFFFF"/>
      <w:spacing w:line="240" w:lineRule="atLeast"/>
    </w:pPr>
    <w:rPr>
      <w:rFonts w:ascii="Tahoma" w:hAnsi="Tahoma" w:cs="Tahoma"/>
      <w:i/>
      <w:iCs/>
      <w:spacing w:val="20"/>
      <w:sz w:val="18"/>
      <w:szCs w:val="18"/>
      <w:lang w:eastAsia="ar-SA"/>
    </w:rPr>
  </w:style>
  <w:style w:type="paragraph" w:customStyle="1" w:styleId="Bodytext31">
    <w:name w:val="Body text (3)1"/>
    <w:basedOn w:val="a"/>
    <w:rsid w:val="00C67127"/>
    <w:pPr>
      <w:shd w:val="clear" w:color="auto" w:fill="FFFFFF"/>
      <w:spacing w:line="240" w:lineRule="atLeast"/>
    </w:pPr>
    <w:rPr>
      <w:rFonts w:eastAsia="Arial Unicode MS"/>
      <w:b/>
      <w:bCs/>
      <w:lang w:eastAsia="ar-SA"/>
    </w:rPr>
  </w:style>
  <w:style w:type="paragraph" w:customStyle="1" w:styleId="aff1">
    <w:name w:val="Содержимое таблицы"/>
    <w:basedOn w:val="a"/>
    <w:rsid w:val="00C67127"/>
    <w:pPr>
      <w:suppressLineNumber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aff2">
    <w:name w:val="Заголовок таблицы"/>
    <w:basedOn w:val="aff1"/>
    <w:rsid w:val="00C67127"/>
    <w:pPr>
      <w:jc w:val="center"/>
    </w:pPr>
    <w:rPr>
      <w:b/>
      <w:bCs/>
    </w:rPr>
  </w:style>
  <w:style w:type="character" w:customStyle="1" w:styleId="FontStyle83">
    <w:name w:val="Font Style83"/>
    <w:uiPriority w:val="99"/>
    <w:rsid w:val="00C6712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1">
    <w:name w:val="Font Style101"/>
    <w:uiPriority w:val="99"/>
    <w:rsid w:val="00C67127"/>
    <w:rPr>
      <w:rFonts w:ascii="Arial" w:hAnsi="Arial" w:cs="Arial"/>
      <w:b/>
      <w:bCs/>
      <w:sz w:val="30"/>
      <w:szCs w:val="30"/>
    </w:rPr>
  </w:style>
  <w:style w:type="character" w:customStyle="1" w:styleId="FontStyle104">
    <w:name w:val="Font Style104"/>
    <w:uiPriority w:val="99"/>
    <w:rsid w:val="00C67127"/>
    <w:rPr>
      <w:rFonts w:ascii="Times New Roman" w:hAnsi="Times New Roman" w:cs="Times New Roman"/>
      <w:sz w:val="20"/>
      <w:szCs w:val="20"/>
    </w:rPr>
  </w:style>
  <w:style w:type="character" w:customStyle="1" w:styleId="27">
    <w:name w:val="Основной текст2"/>
    <w:rsid w:val="00C67127"/>
    <w:rPr>
      <w:sz w:val="22"/>
      <w:szCs w:val="22"/>
      <w:u w:val="single"/>
      <w:shd w:val="clear" w:color="auto" w:fill="FFFFFF"/>
    </w:rPr>
  </w:style>
  <w:style w:type="character" w:customStyle="1" w:styleId="1b">
    <w:name w:val="Верхний колонтитул Знак1"/>
    <w:uiPriority w:val="99"/>
    <w:rsid w:val="00C67127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1c">
    <w:name w:val="Нижний колонтитул Знак1"/>
    <w:uiPriority w:val="99"/>
    <w:rsid w:val="00C67127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table" w:customStyle="1" w:styleId="32">
    <w:name w:val="Сетка таблицы3"/>
    <w:basedOn w:val="a1"/>
    <w:next w:val="a7"/>
    <w:uiPriority w:val="59"/>
    <w:rsid w:val="00C671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FollowedHyperlink"/>
    <w:uiPriority w:val="99"/>
    <w:unhideWhenUsed/>
    <w:rsid w:val="00C67127"/>
    <w:rPr>
      <w:color w:val="800080"/>
      <w:u w:val="single"/>
    </w:rPr>
  </w:style>
  <w:style w:type="character" w:customStyle="1" w:styleId="FontStyle20">
    <w:name w:val="Font Style20"/>
    <w:rsid w:val="00C67127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C67127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4">
    <w:name w:val="Style4"/>
    <w:basedOn w:val="a"/>
    <w:rsid w:val="00C67127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</w:rPr>
  </w:style>
  <w:style w:type="character" w:styleId="aff4">
    <w:name w:val="page number"/>
    <w:rsid w:val="00C67127"/>
  </w:style>
  <w:style w:type="paragraph" w:customStyle="1" w:styleId="Style6">
    <w:name w:val="Style6"/>
    <w:basedOn w:val="a"/>
    <w:rsid w:val="00C67127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8">
    <w:name w:val="Style8"/>
    <w:basedOn w:val="a"/>
    <w:rsid w:val="00C67127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</w:rPr>
  </w:style>
  <w:style w:type="paragraph" w:customStyle="1" w:styleId="Style10">
    <w:name w:val="Style10"/>
    <w:basedOn w:val="a"/>
    <w:rsid w:val="00C67127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</w:rPr>
  </w:style>
  <w:style w:type="paragraph" w:customStyle="1" w:styleId="Style14">
    <w:name w:val="Style14"/>
    <w:basedOn w:val="a"/>
    <w:rsid w:val="00C67127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</w:rPr>
  </w:style>
  <w:style w:type="paragraph" w:customStyle="1" w:styleId="Style15">
    <w:name w:val="Style15"/>
    <w:basedOn w:val="a"/>
    <w:rsid w:val="00C67127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a"/>
    <w:rsid w:val="00C67127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</w:rPr>
  </w:style>
  <w:style w:type="character" w:customStyle="1" w:styleId="FontStyle18">
    <w:name w:val="Font Style18"/>
    <w:rsid w:val="00C67127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C67127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C67127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C67127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C67127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C67127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C67127"/>
    <w:rPr>
      <w:rFonts w:ascii="Cambria" w:hAnsi="Cambria" w:cs="Cambria"/>
      <w:sz w:val="18"/>
      <w:szCs w:val="18"/>
    </w:rPr>
  </w:style>
  <w:style w:type="paragraph" w:styleId="aff5">
    <w:name w:val="footnote text"/>
    <w:basedOn w:val="a"/>
    <w:link w:val="aff6"/>
    <w:uiPriority w:val="99"/>
    <w:rsid w:val="00C67127"/>
    <w:rPr>
      <w:rFonts w:ascii="Thames" w:hAnsi="Thames"/>
      <w:sz w:val="20"/>
      <w:szCs w:val="20"/>
    </w:rPr>
  </w:style>
  <w:style w:type="character" w:customStyle="1" w:styleId="aff6">
    <w:name w:val="Текст сноски Знак"/>
    <w:basedOn w:val="a0"/>
    <w:link w:val="aff5"/>
    <w:uiPriority w:val="99"/>
    <w:rsid w:val="00C67127"/>
    <w:rPr>
      <w:rFonts w:ascii="Thames" w:eastAsia="Times New Roman" w:hAnsi="Thames" w:cs="Times New Roman"/>
      <w:sz w:val="20"/>
      <w:szCs w:val="20"/>
    </w:rPr>
  </w:style>
  <w:style w:type="character" w:styleId="aff7">
    <w:name w:val="footnote reference"/>
    <w:uiPriority w:val="99"/>
    <w:rsid w:val="00C67127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C67127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</w:rPr>
  </w:style>
  <w:style w:type="character" w:customStyle="1" w:styleId="FontStyle19">
    <w:name w:val="Font Style19"/>
    <w:rsid w:val="00C67127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C67127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C67127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3">
    <w:name w:val="Font Style23"/>
    <w:rsid w:val="00C67127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C67127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</w:rPr>
  </w:style>
  <w:style w:type="paragraph" w:customStyle="1" w:styleId="Style22">
    <w:name w:val="Style22"/>
    <w:basedOn w:val="a"/>
    <w:rsid w:val="00C67127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3">
    <w:name w:val="Style23"/>
    <w:basedOn w:val="a"/>
    <w:rsid w:val="00C67127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27">
    <w:name w:val="Style27"/>
    <w:basedOn w:val="a"/>
    <w:rsid w:val="00C67127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</w:rPr>
  </w:style>
  <w:style w:type="paragraph" w:customStyle="1" w:styleId="Style28">
    <w:name w:val="Style28"/>
    <w:basedOn w:val="a"/>
    <w:rsid w:val="00C67127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</w:rPr>
  </w:style>
  <w:style w:type="character" w:customStyle="1" w:styleId="FontStyle37">
    <w:name w:val="Font Style37"/>
    <w:rsid w:val="00C67127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C67127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C67127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C67127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C67127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</w:rPr>
  </w:style>
  <w:style w:type="paragraph" w:customStyle="1" w:styleId="Style24">
    <w:name w:val="Style24"/>
    <w:basedOn w:val="a"/>
    <w:rsid w:val="00C67127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</w:rPr>
  </w:style>
  <w:style w:type="character" w:customStyle="1" w:styleId="FontStyle42">
    <w:name w:val="Font Style42"/>
    <w:rsid w:val="00C67127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67127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character" w:customStyle="1" w:styleId="FontStyle33">
    <w:name w:val="Font Style33"/>
    <w:rsid w:val="00C67127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67127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67127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f8">
    <w:name w:val="endnote text"/>
    <w:basedOn w:val="a"/>
    <w:link w:val="aff9"/>
    <w:rsid w:val="00C67127"/>
    <w:rPr>
      <w:rFonts w:ascii="Thames" w:hAnsi="Thames"/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rsid w:val="00C67127"/>
    <w:rPr>
      <w:rFonts w:ascii="Thames" w:eastAsia="Times New Roman" w:hAnsi="Thames" w:cs="Times New Roman"/>
      <w:sz w:val="20"/>
      <w:szCs w:val="20"/>
    </w:rPr>
  </w:style>
  <w:style w:type="character" w:styleId="affa">
    <w:name w:val="endnote reference"/>
    <w:rsid w:val="00C67127"/>
    <w:rPr>
      <w:vertAlign w:val="superscript"/>
    </w:rPr>
  </w:style>
  <w:style w:type="table" w:customStyle="1" w:styleId="1d">
    <w:name w:val="Стиль таблицы1"/>
    <w:basedOn w:val="a1"/>
    <w:rsid w:val="00C67127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тиль таблицы2"/>
    <w:basedOn w:val="a1"/>
    <w:rsid w:val="00C67127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тиль таблицы3"/>
    <w:basedOn w:val="a1"/>
    <w:rsid w:val="00C67127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Знак"/>
    <w:basedOn w:val="a"/>
    <w:rsid w:val="00C671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3">
    <w:name w:val="c3"/>
    <w:rsid w:val="00C67127"/>
  </w:style>
  <w:style w:type="character" w:styleId="affc">
    <w:name w:val="Strong"/>
    <w:uiPriority w:val="22"/>
    <w:qFormat/>
    <w:rsid w:val="00C67127"/>
    <w:rPr>
      <w:b/>
      <w:bCs/>
    </w:rPr>
  </w:style>
  <w:style w:type="character" w:customStyle="1" w:styleId="extraname">
    <w:name w:val="extraname"/>
    <w:rsid w:val="00C67127"/>
  </w:style>
  <w:style w:type="numbering" w:customStyle="1" w:styleId="29">
    <w:name w:val="Нет списка2"/>
    <w:next w:val="a2"/>
    <w:semiHidden/>
    <w:unhideWhenUsed/>
    <w:rsid w:val="00C67127"/>
  </w:style>
  <w:style w:type="paragraph" w:customStyle="1" w:styleId="1e">
    <w:name w:val="Абзац списка1"/>
    <w:basedOn w:val="a"/>
    <w:rsid w:val="00C671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"/>
    <w:rsid w:val="00C6712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67127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1f">
    <w:name w:val="Без интервала1"/>
    <w:rsid w:val="00C6712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">
    <w:name w:val="Без интервала2"/>
    <w:uiPriority w:val="99"/>
    <w:rsid w:val="00C6712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14">
    <w:name w:val="Font Style14"/>
    <w:rsid w:val="00C67127"/>
    <w:rPr>
      <w:rFonts w:ascii="Times New Roman" w:hAnsi="Times New Roman" w:cs="Times New Roman" w:hint="default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67127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tyle3">
    <w:name w:val="Style3"/>
    <w:basedOn w:val="a"/>
    <w:rsid w:val="00C67127"/>
    <w:pPr>
      <w:widowControl w:val="0"/>
      <w:autoSpaceDE w:val="0"/>
      <w:autoSpaceDN w:val="0"/>
      <w:adjustRightInd w:val="0"/>
      <w:spacing w:line="293" w:lineRule="exact"/>
      <w:ind w:firstLine="504"/>
      <w:jc w:val="both"/>
    </w:pPr>
  </w:style>
  <w:style w:type="paragraph" w:customStyle="1" w:styleId="Style31">
    <w:name w:val="Style31"/>
    <w:basedOn w:val="a"/>
    <w:rsid w:val="00C67127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C67127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rsid w:val="00C67127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4">
    <w:name w:val="Style34"/>
    <w:basedOn w:val="a"/>
    <w:rsid w:val="00C67127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"/>
    <w:rsid w:val="00C67127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6">
    <w:name w:val="Style36"/>
    <w:basedOn w:val="a"/>
    <w:rsid w:val="00C67127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7">
    <w:name w:val="Style37"/>
    <w:basedOn w:val="a"/>
    <w:rsid w:val="00C67127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59">
    <w:name w:val="Font Style59"/>
    <w:rsid w:val="00C6712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0">
    <w:name w:val="Font Style60"/>
    <w:rsid w:val="00C67127"/>
    <w:rPr>
      <w:rFonts w:ascii="Times New Roman" w:hAnsi="Times New Roman" w:cs="Times New Roman"/>
      <w:sz w:val="18"/>
      <w:szCs w:val="18"/>
    </w:rPr>
  </w:style>
  <w:style w:type="character" w:customStyle="1" w:styleId="FontStyle61">
    <w:name w:val="Font Style61"/>
    <w:rsid w:val="00C67127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63">
    <w:name w:val="Font Style63"/>
    <w:rsid w:val="00C67127"/>
    <w:rPr>
      <w:rFonts w:ascii="Times New Roman" w:hAnsi="Times New Roman" w:cs="Times New Roman"/>
      <w:sz w:val="14"/>
      <w:szCs w:val="14"/>
    </w:rPr>
  </w:style>
  <w:style w:type="character" w:customStyle="1" w:styleId="FontStyle64">
    <w:name w:val="Font Style64"/>
    <w:rsid w:val="00C67127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fe">
    <w:name w:val="Plain Text"/>
    <w:basedOn w:val="a"/>
    <w:link w:val="afd"/>
    <w:rsid w:val="00C67127"/>
    <w:rPr>
      <w:rFonts w:ascii="Courier New" w:eastAsiaTheme="minorHAnsi" w:hAnsi="Courier New" w:cs="Courier New"/>
      <w:sz w:val="22"/>
      <w:szCs w:val="22"/>
      <w:lang w:eastAsia="ar-SA"/>
    </w:rPr>
  </w:style>
  <w:style w:type="character" w:customStyle="1" w:styleId="1f0">
    <w:name w:val="Текст Знак1"/>
    <w:basedOn w:val="a0"/>
    <w:rsid w:val="00C67127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11">
    <w:name w:val="Font Style11"/>
    <w:rsid w:val="00C67127"/>
    <w:rPr>
      <w:rFonts w:ascii="Arial Black" w:hAnsi="Arial Black" w:cs="Arial Black"/>
      <w:sz w:val="16"/>
      <w:szCs w:val="16"/>
    </w:rPr>
  </w:style>
  <w:style w:type="character" w:customStyle="1" w:styleId="FontStyle12">
    <w:name w:val="Font Style12"/>
    <w:rsid w:val="00C67127"/>
    <w:rPr>
      <w:rFonts w:ascii="Cambria" w:hAnsi="Cambria" w:cs="Cambria"/>
      <w:i/>
      <w:iCs/>
      <w:sz w:val="16"/>
      <w:szCs w:val="16"/>
    </w:rPr>
  </w:style>
  <w:style w:type="character" w:customStyle="1" w:styleId="FontStyle15">
    <w:name w:val="Font Style15"/>
    <w:rsid w:val="00C67127"/>
    <w:rPr>
      <w:rFonts w:ascii="Arial Black" w:hAnsi="Arial Black" w:cs="Arial Black"/>
      <w:spacing w:val="10"/>
      <w:sz w:val="14"/>
      <w:szCs w:val="14"/>
    </w:rPr>
  </w:style>
  <w:style w:type="paragraph" w:customStyle="1" w:styleId="text">
    <w:name w:val="text"/>
    <w:basedOn w:val="a"/>
    <w:rsid w:val="00C67127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paragraph" w:customStyle="1" w:styleId="zag-klass">
    <w:name w:val="zag-klass"/>
    <w:basedOn w:val="a"/>
    <w:rsid w:val="00C67127"/>
    <w:pPr>
      <w:widowControl w:val="0"/>
      <w:autoSpaceDE w:val="0"/>
      <w:autoSpaceDN w:val="0"/>
      <w:adjustRightInd w:val="0"/>
      <w:spacing w:before="227" w:after="113" w:line="260" w:lineRule="atLeast"/>
      <w:jc w:val="center"/>
    </w:pPr>
    <w:rPr>
      <w:rFonts w:ascii="SchoolBookC" w:hAnsi="SchoolBookC" w:cs="SchoolBookC"/>
      <w:b/>
      <w:bCs/>
      <w:color w:val="000000"/>
      <w:lang w:val="en-US"/>
    </w:rPr>
  </w:style>
  <w:style w:type="character" w:customStyle="1" w:styleId="Text0">
    <w:name w:val="Text"/>
    <w:rsid w:val="00C67127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Zag-klass0">
    <w:name w:val="Zag-klass"/>
    <w:rsid w:val="00C67127"/>
    <w:rPr>
      <w:rFonts w:ascii="SchoolBookC" w:hAnsi="SchoolBookC"/>
      <w:b/>
      <w:color w:val="000000"/>
      <w:spacing w:val="0"/>
      <w:w w:val="100"/>
      <w:position w:val="0"/>
      <w:sz w:val="24"/>
      <w:u w:val="none"/>
      <w:effect w:val="none"/>
      <w:vertAlign w:val="baseline"/>
      <w:lang w:val="ru-RU"/>
    </w:rPr>
  </w:style>
  <w:style w:type="paragraph" w:customStyle="1" w:styleId="Style5">
    <w:name w:val="Style5"/>
    <w:basedOn w:val="a"/>
    <w:rsid w:val="00C67127"/>
    <w:pPr>
      <w:widowControl w:val="0"/>
      <w:autoSpaceDE w:val="0"/>
      <w:autoSpaceDN w:val="0"/>
      <w:adjustRightInd w:val="0"/>
    </w:pPr>
  </w:style>
  <w:style w:type="paragraph" w:customStyle="1" w:styleId="2b">
    <w:name w:val="Знак2"/>
    <w:basedOn w:val="a"/>
    <w:semiHidden/>
    <w:rsid w:val="00C671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d">
    <w:name w:val="Новый"/>
    <w:basedOn w:val="a"/>
    <w:rsid w:val="00C67127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msonormalcxspmiddle">
    <w:name w:val="msonormalcxspmiddle"/>
    <w:basedOn w:val="a"/>
    <w:rsid w:val="00C67127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paragraph" w:customStyle="1" w:styleId="affe">
    <w:name w:val="А_основной"/>
    <w:basedOn w:val="a"/>
    <w:link w:val="afff"/>
    <w:qFormat/>
    <w:rsid w:val="00C6712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f">
    <w:name w:val="А_основной Знак"/>
    <w:link w:val="affe"/>
    <w:rsid w:val="00C67127"/>
    <w:rPr>
      <w:rFonts w:ascii="Times New Roman" w:eastAsia="Calibri" w:hAnsi="Times New Roman" w:cs="Times New Roman"/>
      <w:sz w:val="28"/>
      <w:szCs w:val="28"/>
    </w:rPr>
  </w:style>
  <w:style w:type="paragraph" w:styleId="2c">
    <w:name w:val="Body Text 2"/>
    <w:basedOn w:val="a"/>
    <w:link w:val="2d"/>
    <w:uiPriority w:val="99"/>
    <w:rsid w:val="00C67127"/>
    <w:pPr>
      <w:jc w:val="both"/>
    </w:pPr>
    <w:rPr>
      <w:b/>
      <w:sz w:val="22"/>
      <w:szCs w:val="20"/>
    </w:rPr>
  </w:style>
  <w:style w:type="character" w:customStyle="1" w:styleId="2d">
    <w:name w:val="Основной текст 2 Знак"/>
    <w:basedOn w:val="a0"/>
    <w:link w:val="2c"/>
    <w:uiPriority w:val="99"/>
    <w:rsid w:val="00C67127"/>
    <w:rPr>
      <w:rFonts w:ascii="Times New Roman" w:eastAsia="Times New Roman" w:hAnsi="Times New Roman" w:cs="Times New Roman"/>
      <w:b/>
      <w:szCs w:val="20"/>
    </w:rPr>
  </w:style>
  <w:style w:type="character" w:customStyle="1" w:styleId="2e">
    <w:name w:val="Знак Знак2"/>
    <w:semiHidden/>
    <w:locked/>
    <w:rsid w:val="00C67127"/>
    <w:rPr>
      <w:sz w:val="24"/>
      <w:szCs w:val="24"/>
      <w:lang w:val="ru-RU" w:eastAsia="ru-RU" w:bidi="ar-SA"/>
    </w:rPr>
  </w:style>
  <w:style w:type="numbering" w:customStyle="1" w:styleId="34">
    <w:name w:val="Нет списка3"/>
    <w:next w:val="a2"/>
    <w:uiPriority w:val="99"/>
    <w:semiHidden/>
    <w:unhideWhenUsed/>
    <w:rsid w:val="00C67127"/>
  </w:style>
  <w:style w:type="character" w:customStyle="1" w:styleId="afff0">
    <w:name w:val="Основной текст + Полужирный"/>
    <w:aliases w:val="Интервал 0 pt"/>
    <w:rsid w:val="00C67127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C67127"/>
    <w:rPr>
      <w:rFonts w:ascii="Times New Roman" w:hAnsi="Times New Roman" w:cs="Times New Roman"/>
      <w:spacing w:val="20"/>
      <w:sz w:val="22"/>
      <w:szCs w:val="22"/>
    </w:rPr>
  </w:style>
  <w:style w:type="character" w:customStyle="1" w:styleId="c11">
    <w:name w:val="c11"/>
    <w:rsid w:val="00C67127"/>
  </w:style>
  <w:style w:type="character" w:customStyle="1" w:styleId="c11c21">
    <w:name w:val="c11 c21"/>
    <w:rsid w:val="00C67127"/>
  </w:style>
  <w:style w:type="paragraph" w:customStyle="1" w:styleId="c4">
    <w:name w:val="c4"/>
    <w:basedOn w:val="a"/>
    <w:rsid w:val="00C67127"/>
    <w:pPr>
      <w:spacing w:before="90" w:after="90"/>
    </w:pPr>
  </w:style>
  <w:style w:type="character" w:customStyle="1" w:styleId="c11c31">
    <w:name w:val="c11 c31"/>
    <w:rsid w:val="00C67127"/>
  </w:style>
  <w:style w:type="paragraph" w:customStyle="1" w:styleId="211">
    <w:name w:val="Основной текст 21"/>
    <w:basedOn w:val="a"/>
    <w:rsid w:val="00C67127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styleId="afff1">
    <w:name w:val="Block Text"/>
    <w:basedOn w:val="a"/>
    <w:unhideWhenUsed/>
    <w:rsid w:val="00C67127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customStyle="1" w:styleId="c5c28">
    <w:name w:val="c5 c28"/>
    <w:basedOn w:val="a"/>
    <w:rsid w:val="00C67127"/>
    <w:pPr>
      <w:spacing w:before="90" w:after="90"/>
    </w:pPr>
  </w:style>
  <w:style w:type="character" w:customStyle="1" w:styleId="c8">
    <w:name w:val="c8"/>
    <w:rsid w:val="00C67127"/>
  </w:style>
  <w:style w:type="paragraph" w:customStyle="1" w:styleId="c2">
    <w:name w:val="c2"/>
    <w:basedOn w:val="a"/>
    <w:rsid w:val="00C67127"/>
    <w:pPr>
      <w:spacing w:before="90" w:after="90"/>
    </w:pPr>
  </w:style>
  <w:style w:type="paragraph" w:customStyle="1" w:styleId="western">
    <w:name w:val="western"/>
    <w:basedOn w:val="a"/>
    <w:uiPriority w:val="99"/>
    <w:rsid w:val="00C67127"/>
    <w:pPr>
      <w:suppressAutoHyphens/>
      <w:spacing w:before="280" w:after="280"/>
    </w:pPr>
    <w:rPr>
      <w:lang w:eastAsia="ar-SA"/>
    </w:rPr>
  </w:style>
  <w:style w:type="character" w:customStyle="1" w:styleId="1f1">
    <w:name w:val="Текст сноски Знак1"/>
    <w:semiHidden/>
    <w:rsid w:val="00C67127"/>
    <w:rPr>
      <w:rFonts w:ascii="SchoolBookAC" w:eastAsia="Times New Roman" w:hAnsi="SchoolBookAC" w:cs="Times New Roman"/>
      <w:szCs w:val="20"/>
      <w:lang w:eastAsia="ru-RU"/>
    </w:rPr>
  </w:style>
  <w:style w:type="paragraph" w:customStyle="1" w:styleId="1f2">
    <w:name w:val="Основной 1 см"/>
    <w:basedOn w:val="a"/>
    <w:rsid w:val="00C67127"/>
    <w:pPr>
      <w:ind w:firstLine="567"/>
      <w:jc w:val="both"/>
    </w:pPr>
    <w:rPr>
      <w:sz w:val="28"/>
      <w:szCs w:val="20"/>
    </w:rPr>
  </w:style>
  <w:style w:type="character" w:customStyle="1" w:styleId="35">
    <w:name w:val="Заголовок №3_"/>
    <w:link w:val="310"/>
    <w:rsid w:val="00C67127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5"/>
    <w:rsid w:val="00C67127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0">
    <w:name w:val="Основной текст (14)_"/>
    <w:link w:val="141"/>
    <w:rsid w:val="00C67127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C67127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69">
    <w:name w:val="Основной текст (14)69"/>
    <w:rsid w:val="00C67127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rsid w:val="00C67127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5">
    <w:name w:val="Основной текст (14)65"/>
    <w:rsid w:val="00C67127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Georgia8pt">
    <w:name w:val="Основной текст + Georgia;8 pt"/>
    <w:rsid w:val="00C6712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Georgia8pt0pt">
    <w:name w:val="Основной текст + Georgia;8 pt;Полужирный;Курсив;Интервал 0 pt"/>
    <w:rsid w:val="00C67127"/>
    <w:rPr>
      <w:rFonts w:ascii="Georgia" w:eastAsia="Georgia" w:hAnsi="Georgia" w:cs="Georgia"/>
      <w:b/>
      <w:bCs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rsid w:val="00C6712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0">
    <w:name w:val="Основной текст + 8 pt;Полужирный;Курсив"/>
    <w:rsid w:val="00C67127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Georgia85pt0pt">
    <w:name w:val="Основной текст + Georgia;8;5 pt;Не полужирный;Интервал 0 pt"/>
    <w:rsid w:val="00C67127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f3">
    <w:name w:val="Обычный1"/>
    <w:rsid w:val="00C6712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C67127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C67127"/>
    <w:rPr>
      <w:rFonts w:ascii="Times New Roman" w:eastAsia="@Arial Unicode MS" w:hAnsi="Times New Roman" w:cs="Times New Roman"/>
      <w:sz w:val="28"/>
      <w:szCs w:val="28"/>
    </w:rPr>
  </w:style>
  <w:style w:type="paragraph" w:styleId="afff2">
    <w:name w:val="caption"/>
    <w:basedOn w:val="a"/>
    <w:next w:val="a"/>
    <w:qFormat/>
    <w:rsid w:val="00C67127"/>
    <w:rPr>
      <w:b/>
      <w:bCs/>
    </w:rPr>
  </w:style>
  <w:style w:type="numbering" w:customStyle="1" w:styleId="41">
    <w:name w:val="Нет списка4"/>
    <w:next w:val="a2"/>
    <w:uiPriority w:val="99"/>
    <w:semiHidden/>
    <w:unhideWhenUsed/>
    <w:rsid w:val="00C67127"/>
  </w:style>
  <w:style w:type="character" w:customStyle="1" w:styleId="FontStyle90">
    <w:name w:val="Font Style90"/>
    <w:uiPriority w:val="99"/>
    <w:rsid w:val="00C67127"/>
    <w:rPr>
      <w:rFonts w:ascii="Arial" w:hAnsi="Arial" w:cs="Arial" w:hint="default"/>
      <w:b/>
      <w:bCs/>
      <w:sz w:val="24"/>
      <w:szCs w:val="24"/>
    </w:rPr>
  </w:style>
  <w:style w:type="numbering" w:customStyle="1" w:styleId="51">
    <w:name w:val="Нет списка5"/>
    <w:next w:val="a2"/>
    <w:uiPriority w:val="99"/>
    <w:semiHidden/>
    <w:unhideWhenUsed/>
    <w:rsid w:val="00C67127"/>
  </w:style>
  <w:style w:type="table" w:customStyle="1" w:styleId="42">
    <w:name w:val="Сетка таблицы4"/>
    <w:basedOn w:val="a1"/>
    <w:next w:val="a7"/>
    <w:uiPriority w:val="59"/>
    <w:rsid w:val="00C671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7"/>
    <w:uiPriority w:val="59"/>
    <w:rsid w:val="00C6712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7"/>
    <w:rsid w:val="00C6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">
    <w:name w:val="Основной текст (2)_"/>
    <w:basedOn w:val="a0"/>
    <w:link w:val="2f0"/>
    <w:rsid w:val="00081F3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"/>
    <w:link w:val="2f"/>
    <w:rsid w:val="00081F3F"/>
    <w:pPr>
      <w:widowControl w:val="0"/>
      <w:shd w:val="clear" w:color="auto" w:fill="FFFFFF"/>
      <w:spacing w:line="283" w:lineRule="exact"/>
    </w:pPr>
    <w:rPr>
      <w:b/>
      <w:bCs/>
      <w:sz w:val="23"/>
      <w:szCs w:val="23"/>
      <w:lang w:eastAsia="en-US"/>
    </w:rPr>
  </w:style>
  <w:style w:type="paragraph" w:customStyle="1" w:styleId="p18">
    <w:name w:val="p18"/>
    <w:basedOn w:val="a"/>
    <w:rsid w:val="00081F3F"/>
    <w:pPr>
      <w:spacing w:before="100" w:beforeAutospacing="1" w:after="100" w:afterAutospacing="1"/>
    </w:pPr>
  </w:style>
  <w:style w:type="paragraph" w:customStyle="1" w:styleId="p19">
    <w:name w:val="p19"/>
    <w:basedOn w:val="a"/>
    <w:rsid w:val="00081F3F"/>
    <w:pPr>
      <w:spacing w:before="100" w:beforeAutospacing="1" w:after="100" w:afterAutospacing="1"/>
    </w:pPr>
  </w:style>
  <w:style w:type="paragraph" w:customStyle="1" w:styleId="p20">
    <w:name w:val="p20"/>
    <w:basedOn w:val="a"/>
    <w:rsid w:val="00081F3F"/>
    <w:pPr>
      <w:spacing w:before="100" w:beforeAutospacing="1" w:after="100" w:afterAutospacing="1"/>
    </w:pPr>
  </w:style>
  <w:style w:type="character" w:customStyle="1" w:styleId="s4">
    <w:name w:val="s4"/>
    <w:basedOn w:val="a0"/>
    <w:rsid w:val="00081F3F"/>
  </w:style>
  <w:style w:type="character" w:customStyle="1" w:styleId="s5">
    <w:name w:val="s5"/>
    <w:basedOn w:val="a0"/>
    <w:rsid w:val="00081F3F"/>
  </w:style>
  <w:style w:type="paragraph" w:customStyle="1" w:styleId="p21">
    <w:name w:val="p21"/>
    <w:basedOn w:val="a"/>
    <w:rsid w:val="00081F3F"/>
    <w:pPr>
      <w:spacing w:before="100" w:beforeAutospacing="1" w:after="100" w:afterAutospacing="1"/>
    </w:pPr>
  </w:style>
  <w:style w:type="character" w:customStyle="1" w:styleId="s6">
    <w:name w:val="s6"/>
    <w:basedOn w:val="a0"/>
    <w:rsid w:val="00081F3F"/>
  </w:style>
  <w:style w:type="character" w:customStyle="1" w:styleId="s7">
    <w:name w:val="s7"/>
    <w:basedOn w:val="a0"/>
    <w:rsid w:val="00081F3F"/>
  </w:style>
  <w:style w:type="character" w:customStyle="1" w:styleId="s8">
    <w:name w:val="s8"/>
    <w:basedOn w:val="a0"/>
    <w:rsid w:val="00081F3F"/>
  </w:style>
  <w:style w:type="paragraph" w:customStyle="1" w:styleId="p23">
    <w:name w:val="p23"/>
    <w:basedOn w:val="a"/>
    <w:rsid w:val="00081F3F"/>
    <w:pPr>
      <w:spacing w:before="100" w:beforeAutospacing="1" w:after="100" w:afterAutospacing="1"/>
    </w:pPr>
  </w:style>
  <w:style w:type="character" w:customStyle="1" w:styleId="s9">
    <w:name w:val="s9"/>
    <w:basedOn w:val="a0"/>
    <w:rsid w:val="00081F3F"/>
  </w:style>
  <w:style w:type="paragraph" w:customStyle="1" w:styleId="p24">
    <w:name w:val="p24"/>
    <w:basedOn w:val="a"/>
    <w:rsid w:val="00081F3F"/>
    <w:pPr>
      <w:spacing w:before="100" w:beforeAutospacing="1" w:after="100" w:afterAutospacing="1"/>
    </w:pPr>
  </w:style>
  <w:style w:type="character" w:customStyle="1" w:styleId="s2">
    <w:name w:val="s2"/>
    <w:basedOn w:val="a0"/>
    <w:rsid w:val="00081F3F"/>
  </w:style>
  <w:style w:type="paragraph" w:customStyle="1" w:styleId="p25">
    <w:name w:val="p25"/>
    <w:basedOn w:val="a"/>
    <w:rsid w:val="00081F3F"/>
    <w:pPr>
      <w:spacing w:before="100" w:beforeAutospacing="1" w:after="100" w:afterAutospacing="1"/>
    </w:pPr>
  </w:style>
  <w:style w:type="paragraph" w:customStyle="1" w:styleId="p26">
    <w:name w:val="p26"/>
    <w:basedOn w:val="a"/>
    <w:rsid w:val="00081F3F"/>
    <w:pPr>
      <w:spacing w:before="100" w:beforeAutospacing="1" w:after="100" w:afterAutospacing="1"/>
    </w:pPr>
  </w:style>
  <w:style w:type="paragraph" w:customStyle="1" w:styleId="p27">
    <w:name w:val="p27"/>
    <w:basedOn w:val="a"/>
    <w:rsid w:val="00081F3F"/>
    <w:pPr>
      <w:spacing w:before="100" w:beforeAutospacing="1" w:after="100" w:afterAutospacing="1"/>
    </w:pPr>
  </w:style>
  <w:style w:type="paragraph" w:customStyle="1" w:styleId="p28">
    <w:name w:val="p28"/>
    <w:basedOn w:val="a"/>
    <w:rsid w:val="00081F3F"/>
    <w:pPr>
      <w:spacing w:before="100" w:beforeAutospacing="1" w:after="100" w:afterAutospacing="1"/>
    </w:pPr>
  </w:style>
  <w:style w:type="paragraph" w:customStyle="1" w:styleId="p11">
    <w:name w:val="p11"/>
    <w:basedOn w:val="a"/>
    <w:rsid w:val="00081F3F"/>
    <w:pPr>
      <w:spacing w:before="100" w:beforeAutospacing="1" w:after="100" w:afterAutospacing="1"/>
    </w:pPr>
  </w:style>
  <w:style w:type="paragraph" w:customStyle="1" w:styleId="p29">
    <w:name w:val="p29"/>
    <w:basedOn w:val="a"/>
    <w:rsid w:val="00081F3F"/>
    <w:pPr>
      <w:spacing w:before="100" w:beforeAutospacing="1" w:after="100" w:afterAutospacing="1"/>
    </w:pPr>
  </w:style>
  <w:style w:type="paragraph" w:customStyle="1" w:styleId="p31">
    <w:name w:val="p31"/>
    <w:basedOn w:val="a"/>
    <w:rsid w:val="00081F3F"/>
    <w:pPr>
      <w:spacing w:before="100" w:beforeAutospacing="1" w:after="100" w:afterAutospacing="1"/>
    </w:pPr>
  </w:style>
  <w:style w:type="character" w:customStyle="1" w:styleId="s10">
    <w:name w:val="s10"/>
    <w:basedOn w:val="a0"/>
    <w:rsid w:val="00081F3F"/>
  </w:style>
  <w:style w:type="paragraph" w:customStyle="1" w:styleId="p33">
    <w:name w:val="p33"/>
    <w:basedOn w:val="a"/>
    <w:rsid w:val="00081F3F"/>
    <w:pPr>
      <w:spacing w:before="100" w:beforeAutospacing="1" w:after="100" w:afterAutospacing="1"/>
    </w:pPr>
  </w:style>
  <w:style w:type="paragraph" w:customStyle="1" w:styleId="p34">
    <w:name w:val="p34"/>
    <w:basedOn w:val="a"/>
    <w:rsid w:val="00081F3F"/>
    <w:pPr>
      <w:spacing w:before="100" w:beforeAutospacing="1" w:after="100" w:afterAutospacing="1"/>
    </w:pPr>
  </w:style>
  <w:style w:type="paragraph" w:customStyle="1" w:styleId="p35">
    <w:name w:val="p35"/>
    <w:basedOn w:val="a"/>
    <w:rsid w:val="00081F3F"/>
    <w:pPr>
      <w:spacing w:before="100" w:beforeAutospacing="1" w:after="100" w:afterAutospacing="1"/>
    </w:pPr>
  </w:style>
  <w:style w:type="paragraph" w:customStyle="1" w:styleId="p36">
    <w:name w:val="p36"/>
    <w:basedOn w:val="a"/>
    <w:rsid w:val="00081F3F"/>
    <w:pPr>
      <w:spacing w:before="100" w:beforeAutospacing="1" w:after="100" w:afterAutospacing="1"/>
    </w:pPr>
  </w:style>
  <w:style w:type="paragraph" w:customStyle="1" w:styleId="p37">
    <w:name w:val="p37"/>
    <w:basedOn w:val="a"/>
    <w:rsid w:val="00081F3F"/>
    <w:pPr>
      <w:spacing w:before="100" w:beforeAutospacing="1" w:after="100" w:afterAutospacing="1"/>
    </w:pPr>
  </w:style>
  <w:style w:type="paragraph" w:customStyle="1" w:styleId="p38">
    <w:name w:val="p38"/>
    <w:basedOn w:val="a"/>
    <w:rsid w:val="00081F3F"/>
    <w:pPr>
      <w:spacing w:before="100" w:beforeAutospacing="1" w:after="100" w:afterAutospacing="1"/>
    </w:pPr>
  </w:style>
  <w:style w:type="paragraph" w:customStyle="1" w:styleId="p39">
    <w:name w:val="p39"/>
    <w:basedOn w:val="a"/>
    <w:rsid w:val="00081F3F"/>
    <w:pPr>
      <w:spacing w:before="100" w:beforeAutospacing="1" w:after="100" w:afterAutospacing="1"/>
    </w:pPr>
  </w:style>
  <w:style w:type="character" w:customStyle="1" w:styleId="s11">
    <w:name w:val="s11"/>
    <w:basedOn w:val="a0"/>
    <w:rsid w:val="00081F3F"/>
  </w:style>
  <w:style w:type="paragraph" w:customStyle="1" w:styleId="p40">
    <w:name w:val="p40"/>
    <w:basedOn w:val="a"/>
    <w:rsid w:val="00081F3F"/>
    <w:pPr>
      <w:spacing w:before="100" w:beforeAutospacing="1" w:after="100" w:afterAutospacing="1"/>
    </w:pPr>
  </w:style>
  <w:style w:type="paragraph" w:customStyle="1" w:styleId="p41">
    <w:name w:val="p41"/>
    <w:basedOn w:val="a"/>
    <w:rsid w:val="00081F3F"/>
    <w:pPr>
      <w:spacing w:before="100" w:beforeAutospacing="1" w:after="100" w:afterAutospacing="1"/>
    </w:pPr>
  </w:style>
  <w:style w:type="paragraph" w:customStyle="1" w:styleId="p42">
    <w:name w:val="p42"/>
    <w:basedOn w:val="a"/>
    <w:rsid w:val="00081F3F"/>
    <w:pPr>
      <w:spacing w:before="100" w:beforeAutospacing="1" w:after="100" w:afterAutospacing="1"/>
    </w:pPr>
  </w:style>
  <w:style w:type="paragraph" w:customStyle="1" w:styleId="p43">
    <w:name w:val="p43"/>
    <w:basedOn w:val="a"/>
    <w:rsid w:val="00081F3F"/>
    <w:pPr>
      <w:spacing w:before="100" w:beforeAutospacing="1" w:after="100" w:afterAutospacing="1"/>
    </w:pPr>
  </w:style>
  <w:style w:type="paragraph" w:customStyle="1" w:styleId="p44">
    <w:name w:val="p44"/>
    <w:basedOn w:val="a"/>
    <w:rsid w:val="00081F3F"/>
    <w:pPr>
      <w:spacing w:before="100" w:beforeAutospacing="1" w:after="100" w:afterAutospacing="1"/>
    </w:pPr>
  </w:style>
  <w:style w:type="paragraph" w:customStyle="1" w:styleId="p47">
    <w:name w:val="p47"/>
    <w:basedOn w:val="a"/>
    <w:rsid w:val="00081F3F"/>
    <w:pPr>
      <w:spacing w:before="100" w:beforeAutospacing="1" w:after="100" w:afterAutospacing="1"/>
    </w:pPr>
  </w:style>
  <w:style w:type="paragraph" w:customStyle="1" w:styleId="p48">
    <w:name w:val="p48"/>
    <w:basedOn w:val="a"/>
    <w:rsid w:val="00081F3F"/>
    <w:pPr>
      <w:spacing w:before="100" w:beforeAutospacing="1" w:after="100" w:afterAutospacing="1"/>
    </w:pPr>
  </w:style>
  <w:style w:type="paragraph" w:customStyle="1" w:styleId="p49">
    <w:name w:val="p49"/>
    <w:basedOn w:val="a"/>
    <w:rsid w:val="00081F3F"/>
    <w:pPr>
      <w:spacing w:before="100" w:beforeAutospacing="1" w:after="100" w:afterAutospacing="1"/>
    </w:pPr>
  </w:style>
  <w:style w:type="paragraph" w:customStyle="1" w:styleId="p1">
    <w:name w:val="p1"/>
    <w:basedOn w:val="a"/>
    <w:rsid w:val="00081F3F"/>
    <w:pPr>
      <w:spacing w:before="100" w:beforeAutospacing="1" w:after="100" w:afterAutospacing="1"/>
    </w:pPr>
  </w:style>
  <w:style w:type="character" w:customStyle="1" w:styleId="s1">
    <w:name w:val="s1"/>
    <w:basedOn w:val="a0"/>
    <w:rsid w:val="00081F3F"/>
  </w:style>
  <w:style w:type="paragraph" w:customStyle="1" w:styleId="p2">
    <w:name w:val="p2"/>
    <w:basedOn w:val="a"/>
    <w:rsid w:val="00081F3F"/>
    <w:pPr>
      <w:spacing w:before="100" w:beforeAutospacing="1" w:after="100" w:afterAutospacing="1"/>
    </w:pPr>
  </w:style>
  <w:style w:type="paragraph" w:customStyle="1" w:styleId="p3">
    <w:name w:val="p3"/>
    <w:basedOn w:val="a"/>
    <w:rsid w:val="00081F3F"/>
    <w:pPr>
      <w:spacing w:before="100" w:beforeAutospacing="1" w:after="100" w:afterAutospacing="1"/>
    </w:pPr>
  </w:style>
  <w:style w:type="paragraph" w:customStyle="1" w:styleId="p4">
    <w:name w:val="p4"/>
    <w:basedOn w:val="a"/>
    <w:rsid w:val="00081F3F"/>
    <w:pPr>
      <w:spacing w:before="100" w:beforeAutospacing="1" w:after="100" w:afterAutospacing="1"/>
    </w:pPr>
  </w:style>
  <w:style w:type="paragraph" w:customStyle="1" w:styleId="p5">
    <w:name w:val="p5"/>
    <w:basedOn w:val="a"/>
    <w:rsid w:val="00081F3F"/>
    <w:pPr>
      <w:spacing w:before="100" w:beforeAutospacing="1" w:after="100" w:afterAutospacing="1"/>
    </w:pPr>
  </w:style>
  <w:style w:type="paragraph" w:customStyle="1" w:styleId="p7">
    <w:name w:val="p7"/>
    <w:basedOn w:val="a"/>
    <w:rsid w:val="00081F3F"/>
    <w:pPr>
      <w:spacing w:before="100" w:beforeAutospacing="1" w:after="100" w:afterAutospacing="1"/>
    </w:pPr>
  </w:style>
  <w:style w:type="paragraph" w:customStyle="1" w:styleId="p10">
    <w:name w:val="p10"/>
    <w:basedOn w:val="a"/>
    <w:rsid w:val="00081F3F"/>
    <w:pPr>
      <w:spacing w:before="100" w:beforeAutospacing="1" w:after="100" w:afterAutospacing="1"/>
    </w:pPr>
  </w:style>
  <w:style w:type="character" w:customStyle="1" w:styleId="c6">
    <w:name w:val="c6"/>
    <w:basedOn w:val="a0"/>
    <w:rsid w:val="00081F3F"/>
  </w:style>
  <w:style w:type="character" w:customStyle="1" w:styleId="c34">
    <w:name w:val="c34"/>
    <w:basedOn w:val="a0"/>
    <w:rsid w:val="00081F3F"/>
  </w:style>
  <w:style w:type="character" w:customStyle="1" w:styleId="1f4">
    <w:name w:val="Текст выноски Знак1"/>
    <w:basedOn w:val="a0"/>
    <w:uiPriority w:val="99"/>
    <w:semiHidden/>
    <w:rsid w:val="007822DE"/>
    <w:rPr>
      <w:rFonts w:ascii="Tahoma" w:hAnsi="Tahoma" w:cs="Tahoma"/>
      <w:sz w:val="16"/>
      <w:szCs w:val="16"/>
    </w:rPr>
  </w:style>
  <w:style w:type="character" w:customStyle="1" w:styleId="1f5">
    <w:name w:val="Основной текст с отступом Знак1"/>
    <w:basedOn w:val="a0"/>
    <w:uiPriority w:val="99"/>
    <w:semiHidden/>
    <w:rsid w:val="007822DE"/>
  </w:style>
  <w:style w:type="character" w:customStyle="1" w:styleId="afff3">
    <w:name w:val="Основной текст_"/>
    <w:basedOn w:val="a0"/>
    <w:rsid w:val="0019762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ConsPlusNormal">
    <w:name w:val="ConsPlusNormal"/>
    <w:rsid w:val="00B7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7155E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7155E2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7155E2"/>
    <w:rPr>
      <w:rFonts w:ascii="Calibri" w:eastAsia="Calibri" w:hAnsi="Calibri" w:cs="Times New Roman"/>
      <w:sz w:val="16"/>
      <w:szCs w:val="16"/>
    </w:rPr>
  </w:style>
  <w:style w:type="character" w:customStyle="1" w:styleId="a4">
    <w:name w:val="Абзац списка Знак"/>
    <w:link w:val="a3"/>
    <w:uiPriority w:val="99"/>
    <w:locked/>
    <w:rsid w:val="007155E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f6">
    <w:name w:val="Основной текст Знак1"/>
    <w:basedOn w:val="a0"/>
    <w:uiPriority w:val="99"/>
    <w:semiHidden/>
    <w:rsid w:val="007155E2"/>
    <w:rPr>
      <w:sz w:val="22"/>
      <w:szCs w:val="22"/>
      <w:lang w:eastAsia="en-US"/>
    </w:rPr>
  </w:style>
  <w:style w:type="character" w:customStyle="1" w:styleId="1f7">
    <w:name w:val="Название Знак1"/>
    <w:basedOn w:val="a0"/>
    <w:uiPriority w:val="10"/>
    <w:rsid w:val="007155E2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213">
    <w:name w:val="Основной текст 2 Знак1"/>
    <w:basedOn w:val="a0"/>
    <w:uiPriority w:val="99"/>
    <w:semiHidden/>
    <w:rsid w:val="007155E2"/>
    <w:rPr>
      <w:sz w:val="22"/>
      <w:szCs w:val="22"/>
      <w:lang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7155E2"/>
    <w:rPr>
      <w:sz w:val="22"/>
      <w:szCs w:val="22"/>
      <w:lang w:eastAsia="en-US"/>
    </w:rPr>
  </w:style>
  <w:style w:type="character" w:customStyle="1" w:styleId="FontStyle55">
    <w:name w:val="Font Style55"/>
    <w:uiPriority w:val="99"/>
    <w:rsid w:val="00514535"/>
    <w:rPr>
      <w:rFonts w:ascii="Arial" w:hAnsi="Arial" w:cs="Arial" w:hint="default"/>
      <w:color w:val="000000"/>
      <w:sz w:val="20"/>
      <w:szCs w:val="20"/>
    </w:rPr>
  </w:style>
  <w:style w:type="paragraph" w:customStyle="1" w:styleId="Style30">
    <w:name w:val="Style30"/>
    <w:basedOn w:val="a"/>
    <w:uiPriority w:val="99"/>
    <w:rsid w:val="00514535"/>
    <w:pPr>
      <w:widowControl w:val="0"/>
      <w:autoSpaceDE w:val="0"/>
      <w:autoSpaceDN w:val="0"/>
      <w:adjustRightInd w:val="0"/>
      <w:spacing w:line="230" w:lineRule="exact"/>
      <w:ind w:firstLine="341"/>
      <w:jc w:val="both"/>
    </w:pPr>
  </w:style>
  <w:style w:type="character" w:customStyle="1" w:styleId="FontStyle52">
    <w:name w:val="Font Style52"/>
    <w:uiPriority w:val="99"/>
    <w:rsid w:val="00514535"/>
    <w:rPr>
      <w:rFonts w:ascii="Arial" w:hAnsi="Arial" w:cs="Arial" w:hint="default"/>
      <w:b/>
      <w:bCs/>
      <w:i/>
      <w:iCs/>
      <w:color w:val="000000"/>
      <w:sz w:val="20"/>
      <w:szCs w:val="20"/>
    </w:rPr>
  </w:style>
  <w:style w:type="paragraph" w:styleId="HTML">
    <w:name w:val="HTML Preformatted"/>
    <w:basedOn w:val="a"/>
    <w:link w:val="HTML0"/>
    <w:semiHidden/>
    <w:unhideWhenUsed/>
    <w:rsid w:val="00514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514535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ff4">
    <w:name w:val="Символ сноски"/>
    <w:rsid w:val="00514535"/>
    <w:rPr>
      <w:vertAlign w:val="superscript"/>
    </w:rPr>
  </w:style>
  <w:style w:type="character" w:customStyle="1" w:styleId="poemyear">
    <w:name w:val="poemyear"/>
    <w:basedOn w:val="a0"/>
    <w:rsid w:val="00514535"/>
  </w:style>
  <w:style w:type="character" w:customStyle="1" w:styleId="st">
    <w:name w:val="st"/>
    <w:basedOn w:val="a0"/>
    <w:rsid w:val="00514535"/>
  </w:style>
  <w:style w:type="character" w:customStyle="1" w:styleId="line">
    <w:name w:val="line"/>
    <w:basedOn w:val="a0"/>
    <w:rsid w:val="00514535"/>
  </w:style>
  <w:style w:type="character" w:customStyle="1" w:styleId="a6">
    <w:name w:val="Без интервала Знак"/>
    <w:aliases w:val="основа Знак"/>
    <w:link w:val="a5"/>
    <w:uiPriority w:val="1"/>
    <w:locked/>
    <w:rsid w:val="00154A71"/>
    <w:rPr>
      <w:rFonts w:ascii="Calibri" w:eastAsia="PMingLiU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8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nyagashkina.svetlana</cp:lastModifiedBy>
  <cp:revision>42</cp:revision>
  <cp:lastPrinted>2020-10-23T07:34:00Z</cp:lastPrinted>
  <dcterms:created xsi:type="dcterms:W3CDTF">2020-08-28T07:15:00Z</dcterms:created>
  <dcterms:modified xsi:type="dcterms:W3CDTF">2024-06-01T12:17:00Z</dcterms:modified>
</cp:coreProperties>
</file>